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4C91" w:rsidRDefault="005F0224" w:rsidP="00D00360">
      <w:pPr>
        <w:pStyle w:val="a3"/>
        <w:spacing w:before="66"/>
        <w:ind w:left="720" w:right="60" w:firstLine="720"/>
        <w:jc w:val="center"/>
      </w:pPr>
      <w:r>
        <w:t>Муниципальное</w:t>
      </w:r>
      <w:r>
        <w:rPr>
          <w:spacing w:val="-7"/>
        </w:rPr>
        <w:t xml:space="preserve"> </w:t>
      </w:r>
      <w:r>
        <w:t>бюджетное</w:t>
      </w:r>
      <w:r>
        <w:rPr>
          <w:spacing w:val="-7"/>
        </w:rPr>
        <w:t xml:space="preserve"> </w:t>
      </w:r>
      <w:r>
        <w:t>общеобразовательное</w:t>
      </w:r>
      <w:r>
        <w:rPr>
          <w:spacing w:val="-6"/>
        </w:rPr>
        <w:t xml:space="preserve"> </w:t>
      </w:r>
      <w:r>
        <w:t>учреждение</w:t>
      </w:r>
      <w:bookmarkStart w:id="0" w:name="_GoBack"/>
      <w:bookmarkEnd w:id="0"/>
    </w:p>
    <w:p w:rsidR="00584C91" w:rsidRDefault="005F0224">
      <w:pPr>
        <w:pStyle w:val="a3"/>
        <w:ind w:left="3593" w:right="2859"/>
        <w:jc w:val="center"/>
      </w:pPr>
      <w:r>
        <w:t>«Верх-Язьвинская СОШ»</w:t>
      </w:r>
    </w:p>
    <w:p w:rsidR="00584C91" w:rsidRDefault="00584C91">
      <w:pPr>
        <w:pStyle w:val="a3"/>
        <w:rPr>
          <w:sz w:val="20"/>
        </w:rPr>
      </w:pPr>
    </w:p>
    <w:p w:rsidR="00584C91" w:rsidRDefault="00584C91">
      <w:pPr>
        <w:pStyle w:val="a3"/>
        <w:rPr>
          <w:sz w:val="20"/>
        </w:rPr>
      </w:pPr>
    </w:p>
    <w:p w:rsidR="00584C91" w:rsidRDefault="00584C91">
      <w:pPr>
        <w:pStyle w:val="a3"/>
        <w:spacing w:before="1"/>
        <w:rPr>
          <w:sz w:val="12"/>
        </w:rPr>
      </w:pPr>
    </w:p>
    <w:p w:rsidR="00584C91" w:rsidRDefault="00584C91">
      <w:pPr>
        <w:pStyle w:val="a3"/>
        <w:rPr>
          <w:sz w:val="26"/>
        </w:rPr>
      </w:pPr>
    </w:p>
    <w:p w:rsidR="00584C91" w:rsidRDefault="00584C91">
      <w:pPr>
        <w:pStyle w:val="a3"/>
        <w:rPr>
          <w:sz w:val="26"/>
        </w:rPr>
      </w:pPr>
    </w:p>
    <w:p w:rsidR="00584C91" w:rsidRDefault="00584C91">
      <w:pPr>
        <w:pStyle w:val="a4"/>
        <w:spacing w:before="202"/>
        <w:ind w:right="1668"/>
      </w:pPr>
    </w:p>
    <w:p w:rsidR="00584C91" w:rsidRDefault="00584C91">
      <w:pPr>
        <w:pStyle w:val="a4"/>
        <w:spacing w:before="202"/>
        <w:ind w:right="1668"/>
      </w:pPr>
    </w:p>
    <w:p w:rsidR="00584C91" w:rsidRDefault="00584C91">
      <w:pPr>
        <w:pStyle w:val="a4"/>
        <w:spacing w:before="202"/>
        <w:ind w:right="1668"/>
      </w:pPr>
    </w:p>
    <w:p w:rsidR="00584C91" w:rsidRDefault="00584C91">
      <w:pPr>
        <w:pStyle w:val="a4"/>
        <w:spacing w:before="202"/>
        <w:ind w:right="1668"/>
      </w:pPr>
    </w:p>
    <w:p w:rsidR="00584C91" w:rsidRDefault="005F0224">
      <w:pPr>
        <w:pStyle w:val="a4"/>
        <w:spacing w:before="202"/>
        <w:ind w:right="1668"/>
        <w:rPr>
          <w:sz w:val="44"/>
          <w:szCs w:val="44"/>
        </w:rPr>
      </w:pPr>
      <w:r>
        <w:t xml:space="preserve">                                 </w:t>
      </w:r>
      <w:r>
        <w:rPr>
          <w:sz w:val="44"/>
          <w:szCs w:val="44"/>
        </w:rPr>
        <w:t xml:space="preserve">     </w:t>
      </w:r>
    </w:p>
    <w:p w:rsidR="00584C91" w:rsidRDefault="00584C91">
      <w:pPr>
        <w:pStyle w:val="a4"/>
        <w:spacing w:before="202"/>
        <w:ind w:right="1668"/>
        <w:rPr>
          <w:sz w:val="44"/>
          <w:szCs w:val="44"/>
        </w:rPr>
      </w:pPr>
    </w:p>
    <w:p w:rsidR="00584C91" w:rsidRDefault="005F0224">
      <w:pPr>
        <w:pStyle w:val="a4"/>
        <w:spacing w:before="202" w:line="360" w:lineRule="auto"/>
        <w:ind w:left="2124" w:right="1668" w:firstLine="708"/>
        <w:rPr>
          <w:sz w:val="44"/>
          <w:szCs w:val="44"/>
        </w:rPr>
      </w:pPr>
      <w:r>
        <w:rPr>
          <w:sz w:val="44"/>
          <w:szCs w:val="44"/>
        </w:rPr>
        <w:t>РАБОЧАЯ</w:t>
      </w:r>
      <w:r>
        <w:rPr>
          <w:spacing w:val="-7"/>
          <w:sz w:val="44"/>
          <w:szCs w:val="44"/>
        </w:rPr>
        <w:t xml:space="preserve"> </w:t>
      </w:r>
      <w:r>
        <w:rPr>
          <w:sz w:val="44"/>
          <w:szCs w:val="44"/>
        </w:rPr>
        <w:t>ПРОГРАММА</w:t>
      </w:r>
    </w:p>
    <w:p w:rsidR="00584C91" w:rsidRDefault="005F0224">
      <w:pPr>
        <w:pStyle w:val="a4"/>
        <w:spacing w:line="360" w:lineRule="auto"/>
        <w:ind w:left="2832" w:firstLine="708"/>
        <w:jc w:val="both"/>
        <w:rPr>
          <w:sz w:val="44"/>
          <w:szCs w:val="44"/>
        </w:rPr>
      </w:pPr>
      <w:r>
        <w:rPr>
          <w:sz w:val="44"/>
          <w:szCs w:val="44"/>
        </w:rPr>
        <w:t>внеурочной</w:t>
      </w:r>
      <w:r>
        <w:rPr>
          <w:spacing w:val="-4"/>
          <w:sz w:val="44"/>
          <w:szCs w:val="44"/>
        </w:rPr>
        <w:t xml:space="preserve"> </w:t>
      </w:r>
      <w:r>
        <w:rPr>
          <w:sz w:val="44"/>
          <w:szCs w:val="44"/>
        </w:rPr>
        <w:t>деятельности</w:t>
      </w:r>
    </w:p>
    <w:p w:rsidR="00584C91" w:rsidRDefault="005F0224">
      <w:pPr>
        <w:pStyle w:val="1"/>
        <w:spacing w:before="6" w:line="360" w:lineRule="auto"/>
        <w:ind w:right="1667" w:firstLine="1438"/>
        <w:jc w:val="center"/>
        <w:rPr>
          <w:sz w:val="48"/>
          <w:szCs w:val="48"/>
          <w:u w:val="single"/>
        </w:rPr>
      </w:pPr>
      <w:r>
        <w:rPr>
          <w:sz w:val="48"/>
          <w:szCs w:val="48"/>
          <w:u w:val="single"/>
        </w:rPr>
        <w:t>«Орлята России» 1-4 классы</w:t>
      </w:r>
    </w:p>
    <w:p w:rsidR="00584C91" w:rsidRDefault="005F0224">
      <w:pPr>
        <w:spacing w:line="360" w:lineRule="auto"/>
        <w:ind w:left="2397" w:right="1665"/>
        <w:jc w:val="center"/>
        <w:rPr>
          <w:sz w:val="24"/>
          <w:szCs w:val="44"/>
        </w:rPr>
      </w:pPr>
      <w:r>
        <w:rPr>
          <w:sz w:val="24"/>
          <w:szCs w:val="44"/>
        </w:rPr>
        <w:t>название</w:t>
      </w:r>
      <w:r>
        <w:rPr>
          <w:spacing w:val="-5"/>
          <w:sz w:val="24"/>
          <w:szCs w:val="44"/>
        </w:rPr>
        <w:t xml:space="preserve"> </w:t>
      </w:r>
      <w:r>
        <w:rPr>
          <w:sz w:val="24"/>
          <w:szCs w:val="44"/>
        </w:rPr>
        <w:t>учебного</w:t>
      </w:r>
      <w:r>
        <w:rPr>
          <w:spacing w:val="-4"/>
          <w:sz w:val="24"/>
          <w:szCs w:val="44"/>
        </w:rPr>
        <w:t xml:space="preserve"> </w:t>
      </w:r>
      <w:r>
        <w:rPr>
          <w:sz w:val="24"/>
          <w:szCs w:val="44"/>
        </w:rPr>
        <w:t>курса</w:t>
      </w:r>
    </w:p>
    <w:p w:rsidR="00584C91" w:rsidRDefault="005F0224">
      <w:pPr>
        <w:pStyle w:val="1"/>
        <w:spacing w:line="360" w:lineRule="auto"/>
        <w:ind w:right="1666"/>
        <w:jc w:val="center"/>
        <w:rPr>
          <w:sz w:val="48"/>
          <w:szCs w:val="48"/>
        </w:rPr>
      </w:pPr>
      <w:r>
        <w:rPr>
          <w:sz w:val="48"/>
          <w:szCs w:val="48"/>
        </w:rPr>
        <w:t xml:space="preserve">          социальное</w:t>
      </w:r>
    </w:p>
    <w:p w:rsidR="00584C91" w:rsidRDefault="005F0224">
      <w:pPr>
        <w:spacing w:line="360" w:lineRule="auto"/>
        <w:ind w:left="2397" w:right="1666"/>
        <w:jc w:val="center"/>
        <w:rPr>
          <w:sz w:val="24"/>
          <w:szCs w:val="44"/>
        </w:rPr>
      </w:pPr>
      <w:r>
        <w:rPr>
          <w:sz w:val="24"/>
          <w:szCs w:val="44"/>
          <w:u w:val="single"/>
        </w:rPr>
        <w:t>направление</w:t>
      </w:r>
      <w:r>
        <w:rPr>
          <w:spacing w:val="-7"/>
          <w:sz w:val="24"/>
          <w:szCs w:val="44"/>
          <w:u w:val="single"/>
        </w:rPr>
        <w:t xml:space="preserve"> </w:t>
      </w:r>
      <w:r>
        <w:rPr>
          <w:sz w:val="24"/>
          <w:szCs w:val="44"/>
          <w:u w:val="single"/>
        </w:rPr>
        <w:t>развития</w:t>
      </w:r>
      <w:r>
        <w:rPr>
          <w:spacing w:val="-6"/>
          <w:sz w:val="24"/>
          <w:szCs w:val="44"/>
          <w:u w:val="single"/>
        </w:rPr>
        <w:t xml:space="preserve"> </w:t>
      </w:r>
      <w:r>
        <w:rPr>
          <w:sz w:val="24"/>
          <w:szCs w:val="44"/>
          <w:u w:val="single"/>
        </w:rPr>
        <w:t>личности</w:t>
      </w:r>
      <w:r>
        <w:rPr>
          <w:spacing w:val="-6"/>
          <w:sz w:val="24"/>
          <w:szCs w:val="44"/>
          <w:u w:val="single"/>
        </w:rPr>
        <w:t xml:space="preserve"> </w:t>
      </w:r>
      <w:r>
        <w:rPr>
          <w:sz w:val="24"/>
          <w:szCs w:val="44"/>
          <w:u w:val="single"/>
        </w:rPr>
        <w:t>школьника</w:t>
      </w:r>
    </w:p>
    <w:p w:rsidR="00584C91" w:rsidRDefault="00584C91">
      <w:pPr>
        <w:pStyle w:val="a3"/>
        <w:spacing w:before="9" w:line="360" w:lineRule="auto"/>
        <w:jc w:val="center"/>
        <w:rPr>
          <w:sz w:val="22"/>
          <w:szCs w:val="44"/>
        </w:rPr>
      </w:pPr>
    </w:p>
    <w:p w:rsidR="00584C91" w:rsidRDefault="005F0224">
      <w:pPr>
        <w:ind w:left="2397" w:right="1664"/>
        <w:jc w:val="center"/>
        <w:rPr>
          <w:spacing w:val="-3"/>
          <w:sz w:val="36"/>
          <w:szCs w:val="32"/>
        </w:rPr>
      </w:pPr>
      <w:r>
        <w:rPr>
          <w:sz w:val="36"/>
          <w:szCs w:val="32"/>
        </w:rPr>
        <w:t>срок</w:t>
      </w:r>
      <w:r>
        <w:rPr>
          <w:spacing w:val="-4"/>
          <w:sz w:val="36"/>
          <w:szCs w:val="32"/>
        </w:rPr>
        <w:t xml:space="preserve"> </w:t>
      </w:r>
      <w:r>
        <w:rPr>
          <w:sz w:val="36"/>
          <w:szCs w:val="32"/>
        </w:rPr>
        <w:t>реализации</w:t>
      </w:r>
      <w:r>
        <w:rPr>
          <w:spacing w:val="63"/>
          <w:sz w:val="36"/>
          <w:szCs w:val="32"/>
        </w:rPr>
        <w:t xml:space="preserve"> </w:t>
      </w:r>
      <w:r>
        <w:rPr>
          <w:sz w:val="36"/>
          <w:szCs w:val="32"/>
        </w:rPr>
        <w:t>программы</w:t>
      </w:r>
      <w:r>
        <w:rPr>
          <w:spacing w:val="-3"/>
          <w:sz w:val="36"/>
          <w:szCs w:val="32"/>
        </w:rPr>
        <w:t xml:space="preserve"> </w:t>
      </w:r>
    </w:p>
    <w:p w:rsidR="00584C91" w:rsidRDefault="005F0224">
      <w:pPr>
        <w:ind w:left="2397" w:right="1664"/>
        <w:jc w:val="center"/>
        <w:rPr>
          <w:sz w:val="36"/>
          <w:szCs w:val="32"/>
        </w:rPr>
      </w:pPr>
      <w:r>
        <w:rPr>
          <w:sz w:val="36"/>
          <w:szCs w:val="32"/>
        </w:rPr>
        <w:t>2024</w:t>
      </w:r>
      <w:r w:rsidR="00C32944">
        <w:rPr>
          <w:sz w:val="36"/>
          <w:szCs w:val="32"/>
        </w:rPr>
        <w:t xml:space="preserve"> </w:t>
      </w:r>
      <w:r>
        <w:rPr>
          <w:sz w:val="36"/>
          <w:szCs w:val="32"/>
        </w:rPr>
        <w:t>-</w:t>
      </w:r>
      <w:r w:rsidR="00C32944">
        <w:rPr>
          <w:sz w:val="36"/>
          <w:szCs w:val="32"/>
        </w:rPr>
        <w:t xml:space="preserve"> </w:t>
      </w:r>
      <w:r w:rsidR="00D00360">
        <w:rPr>
          <w:sz w:val="36"/>
          <w:szCs w:val="32"/>
        </w:rPr>
        <w:t xml:space="preserve">2025 учебный </w:t>
      </w:r>
      <w:r>
        <w:rPr>
          <w:sz w:val="36"/>
          <w:szCs w:val="32"/>
        </w:rPr>
        <w:t>год</w:t>
      </w:r>
    </w:p>
    <w:p w:rsidR="00584C91" w:rsidRDefault="00584C91">
      <w:pPr>
        <w:pStyle w:val="a3"/>
        <w:spacing w:before="1"/>
        <w:rPr>
          <w:sz w:val="48"/>
          <w:szCs w:val="44"/>
        </w:rPr>
      </w:pPr>
    </w:p>
    <w:p w:rsidR="00584C91" w:rsidRDefault="00584C91">
      <w:pPr>
        <w:spacing w:before="1"/>
        <w:ind w:left="2397" w:right="1664"/>
        <w:jc w:val="center"/>
        <w:rPr>
          <w:sz w:val="28"/>
        </w:rPr>
      </w:pPr>
    </w:p>
    <w:p w:rsidR="00584C91" w:rsidRDefault="00584C91">
      <w:pPr>
        <w:pStyle w:val="a3"/>
        <w:rPr>
          <w:sz w:val="26"/>
        </w:rPr>
      </w:pPr>
    </w:p>
    <w:p w:rsidR="00D00360" w:rsidRDefault="00D00360">
      <w:pPr>
        <w:pStyle w:val="a3"/>
        <w:rPr>
          <w:sz w:val="26"/>
        </w:rPr>
      </w:pPr>
    </w:p>
    <w:p w:rsidR="00D00360" w:rsidRDefault="00D00360">
      <w:pPr>
        <w:pStyle w:val="a3"/>
        <w:rPr>
          <w:sz w:val="26"/>
        </w:rPr>
      </w:pPr>
    </w:p>
    <w:p w:rsidR="00D00360" w:rsidRDefault="00D00360">
      <w:pPr>
        <w:pStyle w:val="a3"/>
        <w:rPr>
          <w:sz w:val="26"/>
        </w:rPr>
      </w:pPr>
    </w:p>
    <w:p w:rsidR="00584C91" w:rsidRDefault="00584C91">
      <w:pPr>
        <w:pStyle w:val="a3"/>
        <w:rPr>
          <w:sz w:val="26"/>
        </w:rPr>
      </w:pPr>
    </w:p>
    <w:p w:rsidR="00584C91" w:rsidRDefault="00584C91">
      <w:pPr>
        <w:pStyle w:val="a3"/>
        <w:rPr>
          <w:sz w:val="26"/>
        </w:rPr>
      </w:pPr>
    </w:p>
    <w:p w:rsidR="00584C91" w:rsidRDefault="00584C91">
      <w:pPr>
        <w:pStyle w:val="a3"/>
        <w:rPr>
          <w:sz w:val="26"/>
        </w:rPr>
      </w:pPr>
    </w:p>
    <w:p w:rsidR="00584C91" w:rsidRDefault="00584C91">
      <w:pPr>
        <w:pStyle w:val="a3"/>
        <w:spacing w:before="4"/>
        <w:rPr>
          <w:sz w:val="20"/>
        </w:rPr>
      </w:pPr>
    </w:p>
    <w:p w:rsidR="00584C91" w:rsidRDefault="00D00360" w:rsidP="00D00360">
      <w:pPr>
        <w:spacing w:line="276" w:lineRule="auto"/>
        <w:ind w:right="3628"/>
        <w:jc w:val="center"/>
        <w:rPr>
          <w:sz w:val="28"/>
        </w:rPr>
        <w:sectPr w:rsidR="00584C91">
          <w:pgSz w:w="11910" w:h="16840"/>
          <w:pgMar w:top="1040" w:right="620" w:bottom="280" w:left="740" w:header="720" w:footer="720" w:gutter="0"/>
          <w:cols w:space="720"/>
        </w:sectPr>
      </w:pPr>
      <w:r>
        <w:rPr>
          <w:sz w:val="28"/>
        </w:rPr>
        <w:t xml:space="preserve">                                                     п. Северный Колчим, 2024</w:t>
      </w:r>
    </w:p>
    <w:p w:rsidR="00584C91" w:rsidRDefault="005F0224">
      <w:pPr>
        <w:pStyle w:val="1"/>
        <w:spacing w:before="72"/>
        <w:ind w:left="3630"/>
        <w:jc w:val="both"/>
      </w:pPr>
      <w:r>
        <w:lastRenderedPageBreak/>
        <w:t>Пояснительная</w:t>
      </w:r>
      <w:r>
        <w:rPr>
          <w:spacing w:val="-8"/>
        </w:rPr>
        <w:t xml:space="preserve"> </w:t>
      </w:r>
      <w:r>
        <w:t>записка</w:t>
      </w:r>
    </w:p>
    <w:p w:rsidR="00584C91" w:rsidRDefault="005F0224">
      <w:pPr>
        <w:pStyle w:val="a3"/>
        <w:spacing w:before="158" w:line="360" w:lineRule="auto"/>
        <w:ind w:right="108" w:firstLine="710"/>
      </w:pPr>
      <w:r>
        <w:t>Рабочая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разработана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требованиями</w:t>
      </w:r>
      <w:r>
        <w:rPr>
          <w:spacing w:val="1"/>
        </w:rPr>
        <w:t xml:space="preserve"> </w:t>
      </w:r>
      <w:r>
        <w:t>федеральных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стандартов</w:t>
      </w:r>
      <w:r>
        <w:rPr>
          <w:spacing w:val="1"/>
        </w:rPr>
        <w:t xml:space="preserve"> </w:t>
      </w:r>
      <w:r>
        <w:t>начального</w:t>
      </w:r>
      <w:r>
        <w:rPr>
          <w:spacing w:val="1"/>
        </w:rPr>
        <w:t xml:space="preserve"> </w:t>
      </w:r>
      <w:r>
        <w:t>общего образования, с учетом Программы развития социальной активности</w:t>
      </w:r>
      <w:r>
        <w:rPr>
          <w:spacing w:val="1"/>
        </w:rPr>
        <w:t xml:space="preserve"> </w:t>
      </w:r>
      <w:r>
        <w:t>обучающихся начальных классов «Орлята России» ФГБОУ Всероссийский</w:t>
      </w:r>
      <w:r>
        <w:rPr>
          <w:spacing w:val="1"/>
        </w:rPr>
        <w:t xml:space="preserve"> </w:t>
      </w:r>
      <w:r>
        <w:t>детский центр «Орлёнок». Это позволяет обеспечить единство обязательных</w:t>
      </w:r>
      <w:r>
        <w:rPr>
          <w:spacing w:val="1"/>
        </w:rPr>
        <w:t xml:space="preserve"> </w:t>
      </w:r>
      <w:r>
        <w:t>требований ФГОС во всем пространстве школьного образования в урочной и</w:t>
      </w:r>
      <w:r>
        <w:rPr>
          <w:spacing w:val="1"/>
        </w:rPr>
        <w:t xml:space="preserve"> </w:t>
      </w:r>
      <w:r>
        <w:t>внеурочной деятельности.</w:t>
      </w:r>
    </w:p>
    <w:p w:rsidR="00584C91" w:rsidRDefault="005F0224">
      <w:pPr>
        <w:pStyle w:val="1"/>
        <w:spacing w:before="5"/>
        <w:jc w:val="both"/>
      </w:pPr>
      <w:r>
        <w:t>Актуальность</w:t>
      </w:r>
      <w:r>
        <w:rPr>
          <w:spacing w:val="-3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назначение</w:t>
      </w:r>
      <w:r>
        <w:rPr>
          <w:spacing w:val="-3"/>
        </w:rPr>
        <w:t xml:space="preserve"> </w:t>
      </w:r>
      <w:r>
        <w:t>программы</w:t>
      </w:r>
    </w:p>
    <w:p w:rsidR="00584C91" w:rsidRDefault="005F0224">
      <w:pPr>
        <w:pStyle w:val="a3"/>
        <w:spacing w:before="158" w:line="360" w:lineRule="auto"/>
        <w:ind w:right="106" w:firstLine="710"/>
      </w:pPr>
      <w:r>
        <w:t>Внедрение программы «Орлята России» в практику школ 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позволяет</w:t>
      </w:r>
      <w:r>
        <w:rPr>
          <w:spacing w:val="1"/>
        </w:rPr>
        <w:t xml:space="preserve"> </w:t>
      </w:r>
      <w:r>
        <w:t>решать</w:t>
      </w:r>
      <w:r>
        <w:rPr>
          <w:spacing w:val="1"/>
        </w:rPr>
        <w:t xml:space="preserve"> </w:t>
      </w:r>
      <w:r>
        <w:t>одну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главных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-67"/>
        </w:rPr>
        <w:t xml:space="preserve"> </w:t>
      </w:r>
      <w:r>
        <w:t>политики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сфере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сохранение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единого</w:t>
      </w:r>
      <w:r>
        <w:rPr>
          <w:spacing w:val="1"/>
        </w:rPr>
        <w:t xml:space="preserve"> </w:t>
      </w:r>
      <w:r>
        <w:t>образовательного пространства России. Актуальность продиктована общим</w:t>
      </w:r>
      <w:r>
        <w:rPr>
          <w:spacing w:val="1"/>
        </w:rPr>
        <w:t xml:space="preserve"> </w:t>
      </w:r>
      <w:r>
        <w:t>контекстом изменений в образовательной политике, связанных с усилением</w:t>
      </w:r>
      <w:r>
        <w:rPr>
          <w:spacing w:val="1"/>
        </w:rPr>
        <w:t xml:space="preserve"> </w:t>
      </w:r>
      <w:r>
        <w:t>роли воспитания в образовательных организациях (поправки в ФЗ № 273 «Об</w:t>
      </w:r>
      <w:r>
        <w:rPr>
          <w:spacing w:val="-67"/>
        </w:rPr>
        <w:t xml:space="preserve"> </w:t>
      </w:r>
      <w:r>
        <w:t>образовании в Российской Федерации»). Так, «активное участие в социальн</w:t>
      </w:r>
      <w:proofErr w:type="gramStart"/>
      <w:r>
        <w:t>о-</w:t>
      </w:r>
      <w:proofErr w:type="gramEnd"/>
      <w:r>
        <w:rPr>
          <w:spacing w:val="-67"/>
        </w:rPr>
        <w:t xml:space="preserve"> </w:t>
      </w:r>
      <w:r>
        <w:t>значимой</w:t>
      </w:r>
      <w:r>
        <w:rPr>
          <w:spacing w:val="1"/>
        </w:rPr>
        <w:t xml:space="preserve"> </w:t>
      </w:r>
      <w:r>
        <w:t>деятельности»</w:t>
      </w:r>
      <w:r>
        <w:rPr>
          <w:spacing w:val="1"/>
        </w:rPr>
        <w:t xml:space="preserve"> </w:t>
      </w:r>
      <w:r>
        <w:t>артикулируется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текстах</w:t>
      </w:r>
      <w:r>
        <w:rPr>
          <w:spacing w:val="1"/>
        </w:rPr>
        <w:t xml:space="preserve"> </w:t>
      </w:r>
      <w:r>
        <w:t>последнего</w:t>
      </w:r>
      <w:r>
        <w:rPr>
          <w:spacing w:val="1"/>
        </w:rPr>
        <w:t xml:space="preserve"> </w:t>
      </w:r>
      <w:r>
        <w:t>ФГОС</w:t>
      </w:r>
      <w:r>
        <w:rPr>
          <w:spacing w:val="1"/>
        </w:rPr>
        <w:t xml:space="preserve"> </w:t>
      </w:r>
      <w:r>
        <w:t>начального общего образования, так и в Федеральной рабочей программе</w:t>
      </w:r>
      <w:r>
        <w:rPr>
          <w:spacing w:val="1"/>
        </w:rPr>
        <w:t xml:space="preserve"> </w:t>
      </w:r>
      <w:r>
        <w:t>воспитания, в которой указывается, что «поощрение социальной активности</w:t>
      </w:r>
      <w:r>
        <w:rPr>
          <w:spacing w:val="1"/>
        </w:rPr>
        <w:t xml:space="preserve"> </w:t>
      </w:r>
      <w:r>
        <w:t>обучающихся»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рассматриваться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качестве</w:t>
      </w:r>
      <w:r>
        <w:rPr>
          <w:spacing w:val="1"/>
        </w:rPr>
        <w:t xml:space="preserve"> </w:t>
      </w:r>
      <w:r>
        <w:t>«основной</w:t>
      </w:r>
      <w:r>
        <w:rPr>
          <w:spacing w:val="1"/>
        </w:rPr>
        <w:t xml:space="preserve"> </w:t>
      </w:r>
      <w:r>
        <w:t>традиции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в образовательной организации».</w:t>
      </w:r>
    </w:p>
    <w:p w:rsidR="00584C91" w:rsidRDefault="005F0224">
      <w:pPr>
        <w:pStyle w:val="a3"/>
        <w:spacing w:line="360" w:lineRule="auto"/>
        <w:ind w:right="109" w:firstLine="710"/>
      </w:pPr>
      <w:r>
        <w:t>Участие детей и педагогов в программе «Орлята России» способствует</w:t>
      </w:r>
      <w:r>
        <w:rPr>
          <w:spacing w:val="1"/>
        </w:rPr>
        <w:t xml:space="preserve"> </w:t>
      </w:r>
      <w:r>
        <w:t>восстановлению</w:t>
      </w:r>
      <w:r>
        <w:rPr>
          <w:spacing w:val="1"/>
        </w:rPr>
        <w:t xml:space="preserve"> </w:t>
      </w:r>
      <w:r>
        <w:t>богатого</w:t>
      </w:r>
      <w:r>
        <w:rPr>
          <w:spacing w:val="1"/>
        </w:rPr>
        <w:t xml:space="preserve"> </w:t>
      </w:r>
      <w:r>
        <w:t>опыта</w:t>
      </w:r>
      <w:r>
        <w:rPr>
          <w:spacing w:val="1"/>
        </w:rPr>
        <w:t xml:space="preserve"> </w:t>
      </w:r>
      <w:r>
        <w:t>воспитательной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подрастающим</w:t>
      </w:r>
      <w:r>
        <w:rPr>
          <w:spacing w:val="1"/>
        </w:rPr>
        <w:t xml:space="preserve"> </w:t>
      </w:r>
      <w:r>
        <w:rPr>
          <w:w w:val="95"/>
        </w:rPr>
        <w:t>поколением и его дальнейшему развитию с учётом всех вызовов современного</w:t>
      </w:r>
      <w:r>
        <w:rPr>
          <w:spacing w:val="1"/>
          <w:w w:val="95"/>
        </w:rPr>
        <w:t xml:space="preserve"> </w:t>
      </w:r>
      <w:r>
        <w:t>мира.</w:t>
      </w:r>
    </w:p>
    <w:p w:rsidR="00584C91" w:rsidRDefault="005F0224">
      <w:pPr>
        <w:pStyle w:val="a3"/>
        <w:spacing w:before="3" w:line="360" w:lineRule="auto"/>
        <w:ind w:right="109" w:firstLine="710"/>
      </w:pPr>
      <w:r>
        <w:rPr>
          <w:i/>
        </w:rPr>
        <w:t>Цель</w:t>
      </w:r>
      <w:r>
        <w:rPr>
          <w:i/>
          <w:spacing w:val="1"/>
        </w:rPr>
        <w:t xml:space="preserve"> </w:t>
      </w:r>
      <w:r>
        <w:rPr>
          <w:i/>
        </w:rPr>
        <w:t>курса:</w:t>
      </w:r>
      <w:r>
        <w:rPr>
          <w:i/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у ребёнка</w:t>
      </w:r>
      <w:r>
        <w:rPr>
          <w:spacing w:val="1"/>
        </w:rPr>
        <w:t xml:space="preserve"> </w:t>
      </w:r>
      <w:r>
        <w:t>младшего</w:t>
      </w:r>
      <w:r>
        <w:rPr>
          <w:spacing w:val="1"/>
        </w:rPr>
        <w:t xml:space="preserve"> </w:t>
      </w:r>
      <w:r>
        <w:t>школьного</w:t>
      </w:r>
      <w:r>
        <w:rPr>
          <w:spacing w:val="1"/>
        </w:rPr>
        <w:t xml:space="preserve"> </w:t>
      </w:r>
      <w:r>
        <w:t>возраста</w:t>
      </w:r>
      <w:r>
        <w:rPr>
          <w:spacing w:val="1"/>
        </w:rPr>
        <w:t xml:space="preserve"> </w:t>
      </w:r>
      <w:r>
        <w:t>социально-ценностных</w:t>
      </w:r>
      <w:r>
        <w:rPr>
          <w:spacing w:val="1"/>
        </w:rPr>
        <w:t xml:space="preserve"> </w:t>
      </w:r>
      <w:r>
        <w:t>знаний,</w:t>
      </w:r>
      <w:r>
        <w:rPr>
          <w:spacing w:val="1"/>
        </w:rPr>
        <w:t xml:space="preserve"> </w:t>
      </w:r>
      <w:r>
        <w:t>отношений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опыта</w:t>
      </w:r>
      <w:r>
        <w:rPr>
          <w:spacing w:val="1"/>
        </w:rPr>
        <w:t xml:space="preserve"> </w:t>
      </w:r>
      <w:r>
        <w:t>позитивного</w:t>
      </w:r>
      <w:r>
        <w:rPr>
          <w:spacing w:val="1"/>
        </w:rPr>
        <w:t xml:space="preserve"> </w:t>
      </w:r>
      <w:r>
        <w:t>преобразования</w:t>
      </w:r>
      <w:r>
        <w:rPr>
          <w:spacing w:val="1"/>
        </w:rPr>
        <w:t xml:space="preserve"> </w:t>
      </w:r>
      <w:r>
        <w:t>социального</w:t>
      </w:r>
      <w:r>
        <w:rPr>
          <w:spacing w:val="1"/>
        </w:rPr>
        <w:t xml:space="preserve"> </w:t>
      </w:r>
      <w:r>
        <w:t>мира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российских</w:t>
      </w:r>
      <w:r>
        <w:rPr>
          <w:spacing w:val="1"/>
        </w:rPr>
        <w:t xml:space="preserve"> </w:t>
      </w:r>
      <w:r>
        <w:t>базовых</w:t>
      </w:r>
      <w:r>
        <w:rPr>
          <w:spacing w:val="1"/>
        </w:rPr>
        <w:t xml:space="preserve"> </w:t>
      </w:r>
      <w:r>
        <w:t>национальных</w:t>
      </w:r>
      <w:r>
        <w:rPr>
          <w:spacing w:val="43"/>
        </w:rPr>
        <w:t xml:space="preserve"> </w:t>
      </w:r>
      <w:r>
        <w:t>ценностей,</w:t>
      </w:r>
      <w:r>
        <w:rPr>
          <w:spacing w:val="50"/>
        </w:rPr>
        <w:t xml:space="preserve"> </w:t>
      </w:r>
      <w:r>
        <w:t>накопленных</w:t>
      </w:r>
      <w:r>
        <w:rPr>
          <w:spacing w:val="43"/>
        </w:rPr>
        <w:t xml:space="preserve"> </w:t>
      </w:r>
      <w:r>
        <w:t>предыдущими</w:t>
      </w:r>
      <w:r>
        <w:rPr>
          <w:spacing w:val="48"/>
        </w:rPr>
        <w:t xml:space="preserve"> </w:t>
      </w:r>
      <w:r>
        <w:t>поколениями,</w:t>
      </w:r>
    </w:p>
    <w:p w:rsidR="00584C91" w:rsidRDefault="00584C91">
      <w:pPr>
        <w:spacing w:line="360" w:lineRule="auto"/>
        <w:sectPr w:rsidR="00584C91">
          <w:pgSz w:w="11910" w:h="16840"/>
          <w:pgMar w:top="1040" w:right="740" w:bottom="280" w:left="1580" w:header="720" w:footer="720" w:gutter="0"/>
          <w:cols w:space="720"/>
        </w:sectPr>
      </w:pPr>
    </w:p>
    <w:p w:rsidR="00584C91" w:rsidRDefault="005F0224">
      <w:pPr>
        <w:pStyle w:val="a3"/>
        <w:spacing w:before="67" w:line="362" w:lineRule="auto"/>
        <w:ind w:right="122"/>
      </w:pPr>
      <w:r>
        <w:lastRenderedPageBreak/>
        <w:t>воспитание культуры общения, воспитание любви к своему Отечеству, его</w:t>
      </w:r>
      <w:r>
        <w:rPr>
          <w:spacing w:val="1"/>
        </w:rPr>
        <w:t xml:space="preserve"> </w:t>
      </w:r>
      <w:r>
        <w:t>истории,</w:t>
      </w:r>
      <w:r>
        <w:rPr>
          <w:spacing w:val="-5"/>
        </w:rPr>
        <w:t xml:space="preserve"> </w:t>
      </w:r>
      <w:r>
        <w:t>культуре,</w:t>
      </w:r>
      <w:r>
        <w:rPr>
          <w:spacing w:val="-4"/>
        </w:rPr>
        <w:t xml:space="preserve"> </w:t>
      </w:r>
      <w:r>
        <w:t>природе,</w:t>
      </w:r>
      <w:r>
        <w:rPr>
          <w:spacing w:val="-4"/>
        </w:rPr>
        <w:t xml:space="preserve"> </w:t>
      </w:r>
      <w:r>
        <w:t>развитие</w:t>
      </w:r>
      <w:r>
        <w:rPr>
          <w:spacing w:val="-6"/>
        </w:rPr>
        <w:t xml:space="preserve"> </w:t>
      </w:r>
      <w:r>
        <w:t>самостоятельности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ответственности.</w:t>
      </w:r>
    </w:p>
    <w:p w:rsidR="00584C91" w:rsidRDefault="005F0224">
      <w:pPr>
        <w:spacing w:line="314" w:lineRule="exact"/>
        <w:ind w:left="830"/>
        <w:jc w:val="both"/>
        <w:rPr>
          <w:i/>
          <w:sz w:val="28"/>
        </w:rPr>
      </w:pPr>
      <w:r>
        <w:rPr>
          <w:i/>
          <w:sz w:val="28"/>
        </w:rPr>
        <w:t>Задачи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курса:</w:t>
      </w:r>
    </w:p>
    <w:p w:rsidR="00584C91" w:rsidRDefault="005F0224">
      <w:pPr>
        <w:pStyle w:val="a5"/>
        <w:numPr>
          <w:ilvl w:val="0"/>
          <w:numId w:val="1"/>
        </w:numPr>
        <w:tabs>
          <w:tab w:val="left" w:pos="1537"/>
        </w:tabs>
        <w:spacing w:before="163" w:line="352" w:lineRule="auto"/>
        <w:ind w:right="121" w:firstLine="710"/>
        <w:rPr>
          <w:sz w:val="28"/>
        </w:rPr>
      </w:pPr>
      <w:r>
        <w:rPr>
          <w:sz w:val="28"/>
        </w:rPr>
        <w:t>воспитывать любовь и уважение к своей семье, своему народу,</w:t>
      </w:r>
      <w:r>
        <w:rPr>
          <w:spacing w:val="1"/>
          <w:sz w:val="28"/>
        </w:rPr>
        <w:t xml:space="preserve"> </w:t>
      </w:r>
      <w:r>
        <w:rPr>
          <w:sz w:val="28"/>
        </w:rPr>
        <w:t>малой</w:t>
      </w:r>
      <w:r>
        <w:rPr>
          <w:spacing w:val="-1"/>
          <w:sz w:val="28"/>
        </w:rPr>
        <w:t xml:space="preserve"> </w:t>
      </w:r>
      <w:r>
        <w:rPr>
          <w:sz w:val="28"/>
        </w:rPr>
        <w:t>Родине,</w:t>
      </w:r>
      <w:r>
        <w:rPr>
          <w:spacing w:val="3"/>
          <w:sz w:val="28"/>
        </w:rPr>
        <w:t xml:space="preserve"> </w:t>
      </w:r>
      <w:r>
        <w:rPr>
          <w:sz w:val="28"/>
        </w:rPr>
        <w:t>общности граждан нашей</w:t>
      </w:r>
      <w:r>
        <w:rPr>
          <w:spacing w:val="-1"/>
          <w:sz w:val="28"/>
        </w:rPr>
        <w:t xml:space="preserve"> </w:t>
      </w:r>
      <w:r>
        <w:rPr>
          <w:sz w:val="28"/>
        </w:rPr>
        <w:t>страны,</w:t>
      </w:r>
      <w:r>
        <w:rPr>
          <w:spacing w:val="3"/>
          <w:sz w:val="28"/>
        </w:rPr>
        <w:t xml:space="preserve"> </w:t>
      </w:r>
      <w:r>
        <w:rPr>
          <w:sz w:val="28"/>
        </w:rPr>
        <w:t>России;</w:t>
      </w:r>
    </w:p>
    <w:p w:rsidR="00584C91" w:rsidRDefault="005F0224">
      <w:pPr>
        <w:pStyle w:val="a5"/>
        <w:numPr>
          <w:ilvl w:val="0"/>
          <w:numId w:val="1"/>
        </w:numPr>
        <w:tabs>
          <w:tab w:val="left" w:pos="1537"/>
        </w:tabs>
        <w:spacing w:before="54" w:line="355" w:lineRule="auto"/>
        <w:ind w:right="108" w:firstLine="710"/>
        <w:rPr>
          <w:sz w:val="28"/>
        </w:rPr>
      </w:pPr>
      <w:proofErr w:type="gramStart"/>
      <w:r>
        <w:rPr>
          <w:sz w:val="28"/>
        </w:rPr>
        <w:t>воспитывать</w:t>
      </w:r>
      <w:r>
        <w:rPr>
          <w:spacing w:val="1"/>
          <w:sz w:val="28"/>
        </w:rPr>
        <w:t xml:space="preserve"> </w:t>
      </w:r>
      <w:r>
        <w:rPr>
          <w:sz w:val="28"/>
        </w:rPr>
        <w:t>уважение к духовно-нравственной культуре своей</w:t>
      </w:r>
      <w:r>
        <w:rPr>
          <w:spacing w:val="1"/>
          <w:sz w:val="28"/>
        </w:rPr>
        <w:t xml:space="preserve"> </w:t>
      </w:r>
      <w:r>
        <w:rPr>
          <w:sz w:val="28"/>
        </w:rPr>
        <w:t>семьи,</w:t>
      </w:r>
      <w:r>
        <w:rPr>
          <w:spacing w:val="1"/>
          <w:sz w:val="28"/>
        </w:rPr>
        <w:t xml:space="preserve"> </w:t>
      </w:r>
      <w:r>
        <w:rPr>
          <w:sz w:val="28"/>
        </w:rPr>
        <w:t>своего</w:t>
      </w:r>
      <w:r>
        <w:rPr>
          <w:spacing w:val="1"/>
          <w:sz w:val="28"/>
        </w:rPr>
        <w:t xml:space="preserve"> </w:t>
      </w:r>
      <w:r>
        <w:rPr>
          <w:sz w:val="28"/>
        </w:rPr>
        <w:t>народа,</w:t>
      </w:r>
      <w:r>
        <w:rPr>
          <w:spacing w:val="1"/>
          <w:sz w:val="28"/>
        </w:rPr>
        <w:t xml:space="preserve"> </w:t>
      </w:r>
      <w:r>
        <w:rPr>
          <w:sz w:val="28"/>
        </w:rPr>
        <w:t>семейным</w:t>
      </w:r>
      <w:r>
        <w:rPr>
          <w:spacing w:val="1"/>
          <w:sz w:val="28"/>
        </w:rPr>
        <w:t xml:space="preserve"> </w:t>
      </w:r>
      <w:r>
        <w:rPr>
          <w:sz w:val="28"/>
        </w:rPr>
        <w:t>ценности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учётом</w:t>
      </w:r>
      <w:r>
        <w:rPr>
          <w:spacing w:val="1"/>
          <w:sz w:val="28"/>
        </w:rPr>
        <w:t xml:space="preserve"> </w:t>
      </w:r>
      <w:r>
        <w:rPr>
          <w:sz w:val="28"/>
        </w:rPr>
        <w:t>национальной,</w:t>
      </w:r>
      <w:r>
        <w:rPr>
          <w:spacing w:val="1"/>
          <w:sz w:val="28"/>
        </w:rPr>
        <w:t xml:space="preserve"> </w:t>
      </w:r>
      <w:r>
        <w:rPr>
          <w:sz w:val="28"/>
        </w:rPr>
        <w:t>религиозной принадлежности;</w:t>
      </w:r>
      <w:proofErr w:type="gramEnd"/>
    </w:p>
    <w:p w:rsidR="00584C91" w:rsidRDefault="005F0224">
      <w:pPr>
        <w:pStyle w:val="a5"/>
        <w:numPr>
          <w:ilvl w:val="0"/>
          <w:numId w:val="1"/>
        </w:numPr>
        <w:tabs>
          <w:tab w:val="left" w:pos="1537"/>
        </w:tabs>
        <w:spacing w:before="52" w:line="352" w:lineRule="auto"/>
        <w:ind w:right="118" w:firstLine="710"/>
        <w:rPr>
          <w:sz w:val="28"/>
        </w:rPr>
      </w:pPr>
      <w:r>
        <w:rPr>
          <w:sz w:val="28"/>
        </w:rPr>
        <w:t>формировать лидерские качества и умение работать в команде.</w:t>
      </w:r>
      <w:r>
        <w:rPr>
          <w:spacing w:val="1"/>
          <w:sz w:val="28"/>
        </w:rPr>
        <w:t xml:space="preserve"> </w:t>
      </w:r>
      <w:r>
        <w:rPr>
          <w:sz w:val="28"/>
        </w:rPr>
        <w:t>Развивать</w:t>
      </w:r>
      <w:r>
        <w:rPr>
          <w:spacing w:val="-3"/>
          <w:sz w:val="28"/>
        </w:rPr>
        <w:t xml:space="preserve"> </w:t>
      </w:r>
      <w:r>
        <w:rPr>
          <w:sz w:val="28"/>
        </w:rPr>
        <w:t>творческие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способности и эстетический</w:t>
      </w:r>
      <w:r>
        <w:rPr>
          <w:spacing w:val="4"/>
          <w:sz w:val="28"/>
        </w:rPr>
        <w:t xml:space="preserve"> </w:t>
      </w:r>
      <w:r>
        <w:rPr>
          <w:sz w:val="28"/>
        </w:rPr>
        <w:t>вкус;</w:t>
      </w:r>
    </w:p>
    <w:p w:rsidR="00584C91" w:rsidRDefault="005F0224">
      <w:pPr>
        <w:pStyle w:val="a5"/>
        <w:numPr>
          <w:ilvl w:val="0"/>
          <w:numId w:val="1"/>
        </w:numPr>
        <w:tabs>
          <w:tab w:val="left" w:pos="1537"/>
        </w:tabs>
        <w:spacing w:before="55" w:line="352" w:lineRule="auto"/>
        <w:ind w:right="112" w:firstLine="710"/>
        <w:rPr>
          <w:sz w:val="28"/>
        </w:rPr>
      </w:pPr>
      <w:r>
        <w:rPr>
          <w:sz w:val="28"/>
        </w:rPr>
        <w:t>воспитывать ценностное отношение к здоровому образу жизни,</w:t>
      </w:r>
      <w:r>
        <w:rPr>
          <w:spacing w:val="1"/>
          <w:sz w:val="28"/>
        </w:rPr>
        <w:t xml:space="preserve"> </w:t>
      </w:r>
      <w:r>
        <w:rPr>
          <w:sz w:val="28"/>
        </w:rPr>
        <w:t>прививать</w:t>
      </w:r>
      <w:r>
        <w:rPr>
          <w:spacing w:val="-2"/>
          <w:sz w:val="28"/>
        </w:rPr>
        <w:t xml:space="preserve"> </w:t>
      </w:r>
      <w:r>
        <w:rPr>
          <w:sz w:val="28"/>
        </w:rPr>
        <w:t>интерес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физической культуре;</w:t>
      </w:r>
    </w:p>
    <w:p w:rsidR="00584C91" w:rsidRDefault="005F0224">
      <w:pPr>
        <w:pStyle w:val="a5"/>
        <w:numPr>
          <w:ilvl w:val="0"/>
          <w:numId w:val="1"/>
        </w:numPr>
        <w:tabs>
          <w:tab w:val="left" w:pos="1537"/>
        </w:tabs>
        <w:spacing w:before="55" w:line="352" w:lineRule="auto"/>
        <w:ind w:right="114" w:firstLine="710"/>
        <w:rPr>
          <w:sz w:val="28"/>
        </w:rPr>
      </w:pPr>
      <w:r>
        <w:rPr>
          <w:sz w:val="28"/>
        </w:rPr>
        <w:t>воспитывать</w:t>
      </w:r>
      <w:r>
        <w:rPr>
          <w:spacing w:val="1"/>
          <w:sz w:val="28"/>
        </w:rPr>
        <w:t xml:space="preserve"> </w:t>
      </w:r>
      <w:r>
        <w:rPr>
          <w:sz w:val="28"/>
        </w:rPr>
        <w:t>уважение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труду,</w:t>
      </w:r>
      <w:r>
        <w:rPr>
          <w:spacing w:val="1"/>
          <w:sz w:val="28"/>
        </w:rPr>
        <w:t xml:space="preserve"> </w:t>
      </w:r>
      <w:r>
        <w:rPr>
          <w:sz w:val="28"/>
        </w:rPr>
        <w:t>людям</w:t>
      </w:r>
      <w:r>
        <w:rPr>
          <w:spacing w:val="1"/>
          <w:sz w:val="28"/>
        </w:rPr>
        <w:t xml:space="preserve"> </w:t>
      </w:r>
      <w:r>
        <w:rPr>
          <w:sz w:val="28"/>
        </w:rPr>
        <w:t>труда.</w:t>
      </w:r>
      <w:r>
        <w:rPr>
          <w:spacing w:val="1"/>
          <w:sz w:val="28"/>
        </w:rPr>
        <w:t xml:space="preserve"> </w:t>
      </w:r>
      <w:r>
        <w:rPr>
          <w:sz w:val="28"/>
        </w:rPr>
        <w:t>Формировать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значимость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потребность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безвозмездной</w:t>
      </w:r>
      <w:r>
        <w:rPr>
          <w:spacing w:val="-3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4"/>
          <w:sz w:val="28"/>
        </w:rPr>
        <w:t xml:space="preserve"> </w:t>
      </w:r>
      <w:r>
        <w:rPr>
          <w:sz w:val="28"/>
        </w:rPr>
        <w:t>ради</w:t>
      </w:r>
      <w:r>
        <w:rPr>
          <w:spacing w:val="-3"/>
          <w:sz w:val="28"/>
        </w:rPr>
        <w:t xml:space="preserve"> </w:t>
      </w:r>
      <w:r>
        <w:rPr>
          <w:sz w:val="28"/>
        </w:rPr>
        <w:t>других</w:t>
      </w:r>
      <w:r>
        <w:rPr>
          <w:spacing w:val="-7"/>
          <w:sz w:val="28"/>
        </w:rPr>
        <w:t xml:space="preserve"> </w:t>
      </w:r>
      <w:r>
        <w:rPr>
          <w:sz w:val="28"/>
        </w:rPr>
        <w:t>людей;</w:t>
      </w:r>
    </w:p>
    <w:p w:rsidR="00584C91" w:rsidRDefault="005F0224">
      <w:pPr>
        <w:pStyle w:val="a5"/>
        <w:numPr>
          <w:ilvl w:val="0"/>
          <w:numId w:val="1"/>
        </w:numPr>
        <w:tabs>
          <w:tab w:val="left" w:pos="1537"/>
        </w:tabs>
        <w:spacing w:before="55" w:line="350" w:lineRule="auto"/>
        <w:ind w:right="116" w:firstLine="710"/>
        <w:rPr>
          <w:sz w:val="28"/>
        </w:rPr>
      </w:pPr>
      <w:r>
        <w:rPr>
          <w:sz w:val="28"/>
        </w:rPr>
        <w:t>содействовать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воспитанию</w:t>
      </w:r>
      <w:r>
        <w:rPr>
          <w:spacing w:val="1"/>
          <w:sz w:val="28"/>
        </w:rPr>
        <w:t xml:space="preserve"> </w:t>
      </w:r>
      <w:r>
        <w:rPr>
          <w:sz w:val="28"/>
        </w:rPr>
        <w:t>экологической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ответственного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отношения</w:t>
      </w:r>
      <w:r>
        <w:rPr>
          <w:spacing w:val="5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окружающему</w:t>
      </w:r>
      <w:r>
        <w:rPr>
          <w:spacing w:val="-4"/>
          <w:sz w:val="28"/>
        </w:rPr>
        <w:t xml:space="preserve"> </w:t>
      </w:r>
      <w:r>
        <w:rPr>
          <w:sz w:val="28"/>
        </w:rPr>
        <w:t>миру;</w:t>
      </w:r>
    </w:p>
    <w:p w:rsidR="00584C91" w:rsidRDefault="005F0224">
      <w:pPr>
        <w:pStyle w:val="a5"/>
        <w:numPr>
          <w:ilvl w:val="0"/>
          <w:numId w:val="1"/>
        </w:numPr>
        <w:tabs>
          <w:tab w:val="left" w:pos="1537"/>
        </w:tabs>
        <w:spacing w:before="56" w:line="352" w:lineRule="auto"/>
        <w:ind w:right="109" w:firstLine="710"/>
        <w:rPr>
          <w:sz w:val="28"/>
        </w:rPr>
      </w:pPr>
      <w:r>
        <w:rPr>
          <w:sz w:val="28"/>
        </w:rPr>
        <w:t>формировать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ценностное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отношение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знаниям</w:t>
      </w:r>
      <w:r>
        <w:rPr>
          <w:spacing w:val="1"/>
          <w:sz w:val="28"/>
        </w:rPr>
        <w:t xml:space="preserve"> </w:t>
      </w:r>
      <w:r>
        <w:rPr>
          <w:sz w:val="28"/>
        </w:rPr>
        <w:t>через</w:t>
      </w:r>
      <w:r>
        <w:rPr>
          <w:spacing w:val="1"/>
          <w:sz w:val="28"/>
        </w:rPr>
        <w:t xml:space="preserve"> </w:t>
      </w:r>
      <w:r>
        <w:rPr>
          <w:sz w:val="28"/>
        </w:rPr>
        <w:t>интеллектуальную,</w:t>
      </w:r>
      <w:r>
        <w:rPr>
          <w:spacing w:val="1"/>
          <w:sz w:val="28"/>
        </w:rPr>
        <w:t xml:space="preserve"> </w:t>
      </w:r>
      <w:r>
        <w:rPr>
          <w:sz w:val="28"/>
        </w:rPr>
        <w:t>поисковую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исследовательскую</w:t>
      </w:r>
      <w:r>
        <w:rPr>
          <w:spacing w:val="-2"/>
          <w:sz w:val="28"/>
        </w:rPr>
        <w:t xml:space="preserve"> </w:t>
      </w:r>
      <w:r>
        <w:rPr>
          <w:sz w:val="28"/>
        </w:rPr>
        <w:t>деятельность.</w:t>
      </w:r>
    </w:p>
    <w:p w:rsidR="00584C91" w:rsidRDefault="005F0224">
      <w:pPr>
        <w:pStyle w:val="1"/>
        <w:spacing w:before="60" w:line="362" w:lineRule="auto"/>
        <w:ind w:left="119" w:right="121" w:firstLine="710"/>
        <w:jc w:val="both"/>
      </w:pPr>
      <w:r>
        <w:t>Место учебного курса внеурочной деятельности в учебном плане</w:t>
      </w:r>
      <w:r>
        <w:rPr>
          <w:spacing w:val="1"/>
        </w:rPr>
        <w:t xml:space="preserve"> </w:t>
      </w:r>
      <w:r>
        <w:t>школы</w:t>
      </w:r>
    </w:p>
    <w:p w:rsidR="00584C91" w:rsidRDefault="005F0224">
      <w:pPr>
        <w:pStyle w:val="a3"/>
        <w:spacing w:line="360" w:lineRule="auto"/>
        <w:ind w:right="107" w:firstLine="710"/>
      </w:pPr>
      <w:r>
        <w:t>На изучение учебного курса «Орлята России» отводится по 1 часу в</w:t>
      </w:r>
      <w:r>
        <w:rPr>
          <w:spacing w:val="1"/>
        </w:rPr>
        <w:t xml:space="preserve"> </w:t>
      </w:r>
      <w:r>
        <w:t>неделю в 1- 4 классах начальной школы. Программа рассчитана на 4 года (1</w:t>
      </w:r>
      <w:r>
        <w:rPr>
          <w:spacing w:val="1"/>
        </w:rPr>
        <w:t xml:space="preserve"> </w:t>
      </w:r>
      <w:r>
        <w:t>класс</w:t>
      </w:r>
      <w:r>
        <w:rPr>
          <w:spacing w:val="3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33 недели; 2-4</w:t>
      </w:r>
      <w:r>
        <w:rPr>
          <w:spacing w:val="1"/>
        </w:rPr>
        <w:t xml:space="preserve"> </w:t>
      </w:r>
      <w:r>
        <w:t>класс</w:t>
      </w:r>
      <w:r>
        <w:rPr>
          <w:spacing w:val="3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 xml:space="preserve">34 </w:t>
      </w:r>
      <w:proofErr w:type="gramStart"/>
      <w:r>
        <w:t>учебных</w:t>
      </w:r>
      <w:proofErr w:type="gramEnd"/>
      <w:r>
        <w:rPr>
          <w:spacing w:val="1"/>
        </w:rPr>
        <w:t xml:space="preserve"> </w:t>
      </w:r>
      <w:r>
        <w:t>недели в</w:t>
      </w:r>
      <w:r>
        <w:rPr>
          <w:spacing w:val="-1"/>
        </w:rPr>
        <w:t xml:space="preserve"> </w:t>
      </w:r>
      <w:r>
        <w:t>год).</w:t>
      </w:r>
    </w:p>
    <w:p w:rsidR="00584C91" w:rsidRDefault="005F0224">
      <w:pPr>
        <w:pStyle w:val="a3"/>
        <w:spacing w:line="360" w:lineRule="auto"/>
        <w:ind w:right="111" w:firstLine="710"/>
      </w:pPr>
      <w:r>
        <w:rPr>
          <w:b/>
        </w:rPr>
        <w:t>Формы</w:t>
      </w:r>
      <w:r>
        <w:rPr>
          <w:b/>
          <w:spacing w:val="1"/>
        </w:rPr>
        <w:t xml:space="preserve"> </w:t>
      </w:r>
      <w:r>
        <w:rPr>
          <w:b/>
        </w:rPr>
        <w:t>проведения</w:t>
      </w:r>
      <w:r>
        <w:rPr>
          <w:b/>
          <w:spacing w:val="1"/>
        </w:rPr>
        <w:t xml:space="preserve"> </w:t>
      </w:r>
      <w:r>
        <w:rPr>
          <w:b/>
        </w:rPr>
        <w:t>занятий:</w:t>
      </w:r>
      <w:r>
        <w:rPr>
          <w:b/>
          <w:spacing w:val="1"/>
        </w:rPr>
        <w:t xml:space="preserve"> </w:t>
      </w:r>
      <w:r>
        <w:t>занятие-игра,</w:t>
      </w:r>
      <w:r>
        <w:rPr>
          <w:spacing w:val="1"/>
        </w:rPr>
        <w:t xml:space="preserve"> </w:t>
      </w:r>
      <w:r>
        <w:t>беседа,</w:t>
      </w:r>
      <w:r>
        <w:rPr>
          <w:spacing w:val="1"/>
        </w:rPr>
        <w:t xml:space="preserve"> </w:t>
      </w:r>
      <w:r>
        <w:t>конкурс,</w:t>
      </w:r>
      <w:r>
        <w:rPr>
          <w:spacing w:val="1"/>
        </w:rPr>
        <w:t xml:space="preserve"> </w:t>
      </w:r>
      <w:r>
        <w:t>квест,</w:t>
      </w:r>
      <w:r>
        <w:rPr>
          <w:spacing w:val="1"/>
        </w:rPr>
        <w:t xml:space="preserve"> </w:t>
      </w:r>
      <w:r>
        <w:t>пешеходная</w:t>
      </w:r>
      <w:r>
        <w:rPr>
          <w:spacing w:val="1"/>
        </w:rPr>
        <w:t xml:space="preserve"> </w:t>
      </w:r>
      <w:r>
        <w:t>прогулка,</w:t>
      </w:r>
      <w:r>
        <w:rPr>
          <w:spacing w:val="1"/>
        </w:rPr>
        <w:t xml:space="preserve"> </w:t>
      </w:r>
      <w:r>
        <w:t>экскурсия.</w:t>
      </w:r>
      <w:r>
        <w:rPr>
          <w:spacing w:val="1"/>
        </w:rPr>
        <w:t xml:space="preserve"> </w:t>
      </w:r>
      <w:r>
        <w:t>Обучающиеся</w:t>
      </w:r>
      <w:r>
        <w:rPr>
          <w:spacing w:val="1"/>
        </w:rPr>
        <w:t xml:space="preserve"> </w:t>
      </w:r>
      <w:r>
        <w:t>выполняют</w:t>
      </w:r>
      <w:r>
        <w:rPr>
          <w:spacing w:val="1"/>
        </w:rPr>
        <w:t xml:space="preserve"> </w:t>
      </w:r>
      <w:r>
        <w:t>различные</w:t>
      </w:r>
      <w:r>
        <w:rPr>
          <w:spacing w:val="1"/>
        </w:rPr>
        <w:t xml:space="preserve"> </w:t>
      </w:r>
      <w:r>
        <w:t>творческие</w:t>
      </w:r>
      <w:r>
        <w:rPr>
          <w:spacing w:val="1"/>
        </w:rPr>
        <w:t xml:space="preserve"> </w:t>
      </w:r>
      <w:r>
        <w:t>задания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задания</w:t>
      </w:r>
      <w:r>
        <w:rPr>
          <w:spacing w:val="1"/>
        </w:rPr>
        <w:t xml:space="preserve"> </w:t>
      </w:r>
      <w:r>
        <w:t>исследовательского</w:t>
      </w:r>
      <w:r>
        <w:rPr>
          <w:spacing w:val="1"/>
        </w:rPr>
        <w:t xml:space="preserve"> </w:t>
      </w:r>
      <w:r>
        <w:t>характера.</w:t>
      </w:r>
      <w:r>
        <w:rPr>
          <w:spacing w:val="1"/>
        </w:rPr>
        <w:t xml:space="preserve"> </w:t>
      </w:r>
      <w:r>
        <w:t>Проводятся</w:t>
      </w:r>
      <w:r>
        <w:rPr>
          <w:spacing w:val="1"/>
        </w:rPr>
        <w:t xml:space="preserve"> </w:t>
      </w:r>
      <w:r>
        <w:rPr>
          <w:w w:val="95"/>
        </w:rPr>
        <w:t>дидактические, развивающие и ролевые игры, учебные диалоги. Занятия могут</w:t>
      </w:r>
      <w:r>
        <w:rPr>
          <w:spacing w:val="1"/>
          <w:w w:val="95"/>
        </w:rPr>
        <w:t xml:space="preserve"> </w:t>
      </w:r>
      <w:r>
        <w:t>проводиться не только в классе, но и на улице, в парке, в музее. Большое</w:t>
      </w:r>
      <w:r>
        <w:rPr>
          <w:spacing w:val="1"/>
        </w:rPr>
        <w:t xml:space="preserve"> </w:t>
      </w:r>
      <w:r>
        <w:t>значение</w:t>
      </w:r>
      <w:r>
        <w:rPr>
          <w:spacing w:val="57"/>
        </w:rPr>
        <w:t xml:space="preserve"> </w:t>
      </w:r>
      <w:r>
        <w:t>для</w:t>
      </w:r>
      <w:r>
        <w:rPr>
          <w:spacing w:val="58"/>
        </w:rPr>
        <w:t xml:space="preserve"> </w:t>
      </w:r>
      <w:r>
        <w:t>достижения</w:t>
      </w:r>
      <w:r>
        <w:rPr>
          <w:spacing w:val="58"/>
        </w:rPr>
        <w:t xml:space="preserve"> </w:t>
      </w:r>
      <w:r>
        <w:t>планируемых</w:t>
      </w:r>
      <w:r>
        <w:rPr>
          <w:spacing w:val="53"/>
        </w:rPr>
        <w:t xml:space="preserve"> </w:t>
      </w:r>
      <w:r>
        <w:t>результатов</w:t>
      </w:r>
      <w:r>
        <w:rPr>
          <w:spacing w:val="56"/>
        </w:rPr>
        <w:t xml:space="preserve"> </w:t>
      </w:r>
      <w:r>
        <w:t>имеет</w:t>
      </w:r>
      <w:r>
        <w:rPr>
          <w:spacing w:val="56"/>
        </w:rPr>
        <w:t xml:space="preserve"> </w:t>
      </w:r>
      <w:r>
        <w:t>организация</w:t>
      </w:r>
    </w:p>
    <w:p w:rsidR="00584C91" w:rsidRDefault="00584C91">
      <w:pPr>
        <w:spacing w:line="360" w:lineRule="auto"/>
        <w:sectPr w:rsidR="00584C91">
          <w:pgSz w:w="11910" w:h="16840"/>
          <w:pgMar w:top="1040" w:right="740" w:bottom="280" w:left="1580" w:header="720" w:footer="720" w:gutter="0"/>
          <w:cols w:space="720"/>
        </w:sectPr>
      </w:pPr>
    </w:p>
    <w:p w:rsidR="00584C91" w:rsidRDefault="005F0224">
      <w:pPr>
        <w:pStyle w:val="a3"/>
        <w:tabs>
          <w:tab w:val="left" w:pos="1597"/>
          <w:tab w:val="left" w:pos="3418"/>
          <w:tab w:val="left" w:pos="4881"/>
          <w:tab w:val="left" w:pos="6037"/>
          <w:tab w:val="left" w:pos="8060"/>
          <w:tab w:val="left" w:pos="8420"/>
        </w:tabs>
        <w:spacing w:before="67" w:line="362" w:lineRule="auto"/>
        <w:ind w:right="116"/>
        <w:jc w:val="left"/>
      </w:pPr>
      <w:r>
        <w:lastRenderedPageBreak/>
        <w:t>проектной</w:t>
      </w:r>
      <w:r>
        <w:tab/>
        <w:t>деятельности</w:t>
      </w:r>
      <w:r>
        <w:tab/>
        <w:t>учащихся,</w:t>
      </w:r>
      <w:r>
        <w:tab/>
        <w:t>которая</w:t>
      </w:r>
      <w:r>
        <w:tab/>
        <w:t>предусмотрена</w:t>
      </w:r>
      <w:r>
        <w:tab/>
        <w:t>в</w:t>
      </w:r>
      <w:r>
        <w:tab/>
      </w:r>
      <w:r>
        <w:rPr>
          <w:spacing w:val="-1"/>
        </w:rPr>
        <w:t>разделах</w:t>
      </w:r>
      <w:r>
        <w:rPr>
          <w:spacing w:val="-67"/>
        </w:rPr>
        <w:t xml:space="preserve"> </w:t>
      </w:r>
      <w:r>
        <w:t>программы.</w:t>
      </w:r>
    </w:p>
    <w:p w:rsidR="00584C91" w:rsidRDefault="005F0224">
      <w:pPr>
        <w:spacing w:line="314" w:lineRule="exact"/>
        <w:ind w:left="830"/>
        <w:jc w:val="both"/>
        <w:rPr>
          <w:sz w:val="28"/>
        </w:rPr>
      </w:pPr>
      <w:r>
        <w:rPr>
          <w:b/>
          <w:sz w:val="28"/>
        </w:rPr>
        <w:t>Форма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промежуточной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 xml:space="preserve">аттестации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ролевая</w:t>
      </w:r>
      <w:r>
        <w:rPr>
          <w:spacing w:val="-2"/>
          <w:sz w:val="28"/>
        </w:rPr>
        <w:t xml:space="preserve"> </w:t>
      </w:r>
      <w:r>
        <w:rPr>
          <w:sz w:val="28"/>
        </w:rPr>
        <w:t>игра</w:t>
      </w:r>
    </w:p>
    <w:p w:rsidR="00584C91" w:rsidRDefault="005F0224">
      <w:pPr>
        <w:pStyle w:val="1"/>
        <w:spacing w:before="169"/>
        <w:jc w:val="both"/>
      </w:pPr>
      <w:r>
        <w:t>Взаимосвязь</w:t>
      </w:r>
      <w:r>
        <w:rPr>
          <w:spacing w:val="-6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программой</w:t>
      </w:r>
      <w:r>
        <w:rPr>
          <w:spacing w:val="-4"/>
        </w:rPr>
        <w:t xml:space="preserve"> </w:t>
      </w:r>
      <w:r>
        <w:t>воспитания</w:t>
      </w:r>
    </w:p>
    <w:p w:rsidR="00584C91" w:rsidRDefault="005F0224">
      <w:pPr>
        <w:pStyle w:val="a3"/>
        <w:spacing w:before="158" w:line="360" w:lineRule="auto"/>
        <w:ind w:right="108" w:firstLine="710"/>
      </w:pPr>
      <w:r>
        <w:t>Программа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курса</w:t>
      </w:r>
      <w:r>
        <w:rPr>
          <w:spacing w:val="1"/>
        </w:rPr>
        <w:t xml:space="preserve"> </w:t>
      </w:r>
      <w:r>
        <w:t>внеурочной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разработана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 с федеральной образовательной программой начального общего</w:t>
      </w:r>
      <w:r>
        <w:rPr>
          <w:spacing w:val="-68"/>
        </w:rPr>
        <w:t xml:space="preserve"> </w:t>
      </w:r>
      <w:r>
        <w:t>образования.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позволяет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практике</w:t>
      </w:r>
      <w:r>
        <w:rPr>
          <w:spacing w:val="1"/>
        </w:rPr>
        <w:t xml:space="preserve"> </w:t>
      </w:r>
      <w:r>
        <w:t>соединить</w:t>
      </w:r>
      <w:r>
        <w:rPr>
          <w:spacing w:val="1"/>
        </w:rPr>
        <w:t xml:space="preserve"> </w:t>
      </w:r>
      <w:r>
        <w:t>обучающую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воспитательную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педагога,</w:t>
      </w:r>
      <w:r>
        <w:rPr>
          <w:spacing w:val="1"/>
        </w:rPr>
        <w:t xml:space="preserve"> </w:t>
      </w:r>
      <w:r>
        <w:t>ориентировать</w:t>
      </w:r>
      <w:r>
        <w:rPr>
          <w:spacing w:val="1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интеллектуальное,</w:t>
      </w:r>
      <w:r>
        <w:rPr>
          <w:spacing w:val="1"/>
        </w:rPr>
        <w:t xml:space="preserve"> </w:t>
      </w:r>
      <w:r>
        <w:t>но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нравственное,</w:t>
      </w:r>
      <w:r>
        <w:rPr>
          <w:spacing w:val="1"/>
        </w:rPr>
        <w:t xml:space="preserve"> </w:t>
      </w:r>
      <w:r>
        <w:t>социальное</w:t>
      </w:r>
      <w:r>
        <w:rPr>
          <w:spacing w:val="-1"/>
        </w:rPr>
        <w:t xml:space="preserve"> </w:t>
      </w:r>
      <w:r>
        <w:t>развитие</w:t>
      </w:r>
      <w:r>
        <w:rPr>
          <w:spacing w:val="-1"/>
        </w:rPr>
        <w:t xml:space="preserve"> </w:t>
      </w:r>
      <w:r>
        <w:t>ребёнка.</w:t>
      </w:r>
    </w:p>
    <w:p w:rsidR="00584C91" w:rsidRDefault="005F0224">
      <w:pPr>
        <w:pStyle w:val="a3"/>
        <w:ind w:left="830"/>
      </w:pPr>
      <w:r>
        <w:t>Это</w:t>
      </w:r>
      <w:r>
        <w:rPr>
          <w:spacing w:val="-4"/>
        </w:rPr>
        <w:t xml:space="preserve"> </w:t>
      </w:r>
      <w:r>
        <w:t>проявляется:</w:t>
      </w:r>
    </w:p>
    <w:p w:rsidR="00584C91" w:rsidRDefault="005F0224">
      <w:pPr>
        <w:pStyle w:val="a5"/>
        <w:numPr>
          <w:ilvl w:val="1"/>
          <w:numId w:val="1"/>
        </w:numPr>
        <w:tabs>
          <w:tab w:val="left" w:pos="1537"/>
        </w:tabs>
        <w:spacing w:before="157"/>
        <w:ind w:hanging="347"/>
        <w:rPr>
          <w:sz w:val="28"/>
        </w:rPr>
      </w:pP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выделении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цели</w:t>
      </w:r>
      <w:r>
        <w:rPr>
          <w:spacing w:val="-4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-4"/>
          <w:sz w:val="28"/>
        </w:rPr>
        <w:t xml:space="preserve"> </w:t>
      </w:r>
      <w:r>
        <w:rPr>
          <w:sz w:val="28"/>
        </w:rPr>
        <w:t>ценностных</w:t>
      </w:r>
      <w:r>
        <w:rPr>
          <w:spacing w:val="-8"/>
          <w:sz w:val="28"/>
        </w:rPr>
        <w:t xml:space="preserve"> </w:t>
      </w:r>
      <w:r>
        <w:rPr>
          <w:sz w:val="28"/>
        </w:rPr>
        <w:t>приоритетов;</w:t>
      </w:r>
    </w:p>
    <w:p w:rsidR="00584C91" w:rsidRDefault="005F0224">
      <w:pPr>
        <w:pStyle w:val="a5"/>
        <w:numPr>
          <w:ilvl w:val="0"/>
          <w:numId w:val="1"/>
        </w:numPr>
        <w:tabs>
          <w:tab w:val="left" w:pos="1537"/>
        </w:tabs>
        <w:spacing w:before="205" w:line="357" w:lineRule="auto"/>
        <w:ind w:right="119" w:firstLine="710"/>
        <w:rPr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приоритете</w:t>
      </w:r>
      <w:r>
        <w:rPr>
          <w:spacing w:val="1"/>
          <w:sz w:val="28"/>
        </w:rPr>
        <w:t xml:space="preserve"> </w:t>
      </w:r>
      <w:r>
        <w:rPr>
          <w:sz w:val="28"/>
        </w:rPr>
        <w:t>личностных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результатов</w:t>
      </w:r>
      <w:r>
        <w:rPr>
          <w:spacing w:val="1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1"/>
          <w:sz w:val="28"/>
        </w:rPr>
        <w:t xml:space="preserve"> </w:t>
      </w:r>
      <w:r>
        <w:rPr>
          <w:sz w:val="28"/>
        </w:rPr>
        <w:t>внеурочной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нашедших</w:t>
      </w:r>
      <w:r>
        <w:rPr>
          <w:spacing w:val="1"/>
          <w:sz w:val="28"/>
        </w:rPr>
        <w:t xml:space="preserve"> </w:t>
      </w:r>
      <w:r>
        <w:rPr>
          <w:sz w:val="28"/>
        </w:rPr>
        <w:t>свое</w:t>
      </w:r>
      <w:r>
        <w:rPr>
          <w:spacing w:val="1"/>
          <w:sz w:val="28"/>
        </w:rPr>
        <w:t xml:space="preserve"> </w:t>
      </w:r>
      <w:r>
        <w:rPr>
          <w:sz w:val="28"/>
        </w:rPr>
        <w:t>отражение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конкретизацию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программе</w:t>
      </w:r>
      <w:r>
        <w:rPr>
          <w:spacing w:val="1"/>
          <w:sz w:val="28"/>
        </w:rPr>
        <w:t xml:space="preserve"> </w:t>
      </w:r>
      <w:r>
        <w:rPr>
          <w:sz w:val="28"/>
        </w:rPr>
        <w:t>воспитания;</w:t>
      </w:r>
    </w:p>
    <w:p w:rsidR="00584C91" w:rsidRDefault="005F0224">
      <w:pPr>
        <w:pStyle w:val="a5"/>
        <w:numPr>
          <w:ilvl w:val="0"/>
          <w:numId w:val="1"/>
        </w:numPr>
        <w:tabs>
          <w:tab w:val="left" w:pos="1537"/>
        </w:tabs>
        <w:spacing w:before="46" w:line="355" w:lineRule="auto"/>
        <w:ind w:right="112" w:firstLine="710"/>
        <w:rPr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интерактивных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формах</w:t>
      </w:r>
      <w:r>
        <w:rPr>
          <w:spacing w:val="1"/>
          <w:sz w:val="28"/>
        </w:rPr>
        <w:t xml:space="preserve"> </w:t>
      </w:r>
      <w:r>
        <w:rPr>
          <w:sz w:val="28"/>
        </w:rPr>
        <w:t>занятий</w:t>
      </w:r>
      <w:r>
        <w:rPr>
          <w:spacing w:val="1"/>
          <w:sz w:val="28"/>
        </w:rPr>
        <w:t xml:space="preserve"> </w:t>
      </w:r>
      <w:proofErr w:type="gramStart"/>
      <w:r>
        <w:rPr>
          <w:sz w:val="28"/>
        </w:rPr>
        <w:t>для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обучающихся,</w:t>
      </w:r>
      <w:r>
        <w:rPr>
          <w:spacing w:val="1"/>
          <w:sz w:val="28"/>
        </w:rPr>
        <w:t xml:space="preserve"> </w:t>
      </w:r>
      <w:r>
        <w:rPr>
          <w:sz w:val="28"/>
        </w:rPr>
        <w:t>обеспечивающих</w:t>
      </w:r>
      <w:r>
        <w:rPr>
          <w:spacing w:val="-14"/>
          <w:sz w:val="28"/>
        </w:rPr>
        <w:t xml:space="preserve"> </w:t>
      </w:r>
      <w:r>
        <w:rPr>
          <w:sz w:val="28"/>
        </w:rPr>
        <w:t>их</w:t>
      </w:r>
      <w:r>
        <w:rPr>
          <w:spacing w:val="-13"/>
          <w:sz w:val="28"/>
        </w:rPr>
        <w:t xml:space="preserve"> </w:t>
      </w:r>
      <w:r>
        <w:rPr>
          <w:sz w:val="28"/>
        </w:rPr>
        <w:t>вовлеченность</w:t>
      </w:r>
      <w:r>
        <w:rPr>
          <w:spacing w:val="-12"/>
          <w:sz w:val="28"/>
        </w:rPr>
        <w:t xml:space="preserve"> </w:t>
      </w:r>
      <w:r>
        <w:rPr>
          <w:sz w:val="28"/>
        </w:rPr>
        <w:t>в</w:t>
      </w:r>
      <w:r>
        <w:rPr>
          <w:spacing w:val="-10"/>
          <w:sz w:val="28"/>
        </w:rPr>
        <w:t xml:space="preserve"> </w:t>
      </w:r>
      <w:r>
        <w:rPr>
          <w:sz w:val="28"/>
        </w:rPr>
        <w:t>совместную</w:t>
      </w:r>
      <w:r>
        <w:rPr>
          <w:spacing w:val="-11"/>
          <w:sz w:val="28"/>
        </w:rPr>
        <w:t xml:space="preserve"> </w:t>
      </w:r>
      <w:r>
        <w:rPr>
          <w:sz w:val="28"/>
        </w:rPr>
        <w:t>с</w:t>
      </w:r>
      <w:r>
        <w:rPr>
          <w:spacing w:val="-9"/>
          <w:sz w:val="28"/>
        </w:rPr>
        <w:t xml:space="preserve"> </w:t>
      </w:r>
      <w:r>
        <w:rPr>
          <w:sz w:val="28"/>
        </w:rPr>
        <w:t>педагогом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сверстниками</w:t>
      </w:r>
      <w:r>
        <w:rPr>
          <w:spacing w:val="-68"/>
          <w:sz w:val="28"/>
        </w:rPr>
        <w:t xml:space="preserve"> </w:t>
      </w:r>
      <w:r>
        <w:rPr>
          <w:sz w:val="28"/>
        </w:rPr>
        <w:t>деятельность.</w:t>
      </w:r>
    </w:p>
    <w:p w:rsidR="00584C91" w:rsidRDefault="00584C91">
      <w:pPr>
        <w:spacing w:line="355" w:lineRule="auto"/>
        <w:jc w:val="both"/>
        <w:rPr>
          <w:sz w:val="28"/>
        </w:rPr>
        <w:sectPr w:rsidR="00584C91">
          <w:pgSz w:w="11910" w:h="16840"/>
          <w:pgMar w:top="1040" w:right="740" w:bottom="280" w:left="1580" w:header="720" w:footer="720" w:gutter="0"/>
          <w:cols w:space="720"/>
        </w:sectPr>
      </w:pPr>
    </w:p>
    <w:p w:rsidR="00584C91" w:rsidRDefault="005F0224">
      <w:pPr>
        <w:pStyle w:val="1"/>
        <w:spacing w:before="72"/>
        <w:ind w:left="1709"/>
      </w:pPr>
      <w:r>
        <w:lastRenderedPageBreak/>
        <w:t>Содержание</w:t>
      </w:r>
      <w:r>
        <w:rPr>
          <w:spacing w:val="-5"/>
        </w:rPr>
        <w:t xml:space="preserve"> </w:t>
      </w:r>
      <w:r>
        <w:t>учебного</w:t>
      </w:r>
      <w:r>
        <w:rPr>
          <w:spacing w:val="-9"/>
        </w:rPr>
        <w:t xml:space="preserve"> </w:t>
      </w:r>
      <w:r>
        <w:t>курса</w:t>
      </w:r>
      <w:r>
        <w:rPr>
          <w:spacing w:val="-6"/>
        </w:rPr>
        <w:t xml:space="preserve"> </w:t>
      </w:r>
      <w:r>
        <w:t>внеурочной</w:t>
      </w:r>
      <w:r>
        <w:rPr>
          <w:spacing w:val="-8"/>
        </w:rPr>
        <w:t xml:space="preserve"> </w:t>
      </w:r>
      <w:r>
        <w:t>деятельности</w:t>
      </w:r>
    </w:p>
    <w:p w:rsidR="00584C91" w:rsidRDefault="005F0224">
      <w:pPr>
        <w:spacing w:before="163"/>
        <w:ind w:left="830"/>
        <w:rPr>
          <w:b/>
          <w:sz w:val="28"/>
        </w:rPr>
      </w:pPr>
      <w:r>
        <w:rPr>
          <w:b/>
          <w:sz w:val="28"/>
        </w:rPr>
        <w:t>1класс</w:t>
      </w:r>
    </w:p>
    <w:p w:rsidR="00584C91" w:rsidRDefault="005F0224">
      <w:pPr>
        <w:pStyle w:val="a3"/>
        <w:spacing w:before="153" w:line="360" w:lineRule="auto"/>
        <w:ind w:right="108" w:firstLine="710"/>
      </w:pPr>
      <w:r>
        <w:rPr>
          <w:b/>
        </w:rPr>
        <w:t>Трек</w:t>
      </w:r>
      <w:r>
        <w:rPr>
          <w:b/>
          <w:spacing w:val="1"/>
        </w:rPr>
        <w:t xml:space="preserve"> </w:t>
      </w:r>
      <w:r>
        <w:rPr>
          <w:b/>
        </w:rPr>
        <w:t>«Орлёнок</w:t>
      </w:r>
      <w:r>
        <w:rPr>
          <w:b/>
          <w:spacing w:val="1"/>
        </w:rPr>
        <w:t xml:space="preserve"> </w:t>
      </w:r>
      <w:r>
        <w:rPr>
          <w:b/>
        </w:rPr>
        <w:t>–</w:t>
      </w:r>
      <w:r>
        <w:rPr>
          <w:b/>
          <w:spacing w:val="1"/>
        </w:rPr>
        <w:t xml:space="preserve"> </w:t>
      </w:r>
      <w:r>
        <w:rPr>
          <w:b/>
        </w:rPr>
        <w:t>Эрудит».</w:t>
      </w:r>
      <w:r>
        <w:rPr>
          <w:b/>
          <w:spacing w:val="1"/>
        </w:rPr>
        <w:t xml:space="preserve"> </w:t>
      </w:r>
      <w:r>
        <w:t>Ценности,</w:t>
      </w:r>
      <w:r>
        <w:rPr>
          <w:spacing w:val="1"/>
        </w:rPr>
        <w:t xml:space="preserve"> </w:t>
      </w:r>
      <w:r>
        <w:t>значимые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трека:</w:t>
      </w:r>
      <w:r>
        <w:rPr>
          <w:spacing w:val="1"/>
        </w:rPr>
        <w:t xml:space="preserve"> </w:t>
      </w:r>
      <w:r>
        <w:rPr>
          <w:w w:val="95"/>
        </w:rPr>
        <w:t>познание Символ трека – конвер</w:t>
      </w:r>
      <w:proofErr w:type="gramStart"/>
      <w:r>
        <w:rPr>
          <w:w w:val="95"/>
        </w:rPr>
        <w:t>т-</w:t>
      </w:r>
      <w:proofErr w:type="gramEnd"/>
      <w:r>
        <w:rPr>
          <w:w w:val="95"/>
        </w:rPr>
        <w:t xml:space="preserve"> копилка Трек «Орлёнок – Эрудит» занимает</w:t>
      </w:r>
      <w:r>
        <w:rPr>
          <w:spacing w:val="1"/>
          <w:w w:val="95"/>
        </w:rPr>
        <w:t xml:space="preserve"> </w:t>
      </w:r>
      <w:r>
        <w:t>первый месяц второй четверти. Именно к этому времени учебный процесс и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связанные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ним</w:t>
      </w:r>
      <w:r>
        <w:rPr>
          <w:spacing w:val="1"/>
        </w:rPr>
        <w:t xml:space="preserve"> </w:t>
      </w:r>
      <w:r>
        <w:t>новые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жизнедеятельности</w:t>
      </w:r>
      <w:r>
        <w:rPr>
          <w:spacing w:val="1"/>
        </w:rPr>
        <w:t xml:space="preserve"> </w:t>
      </w:r>
      <w:r>
        <w:t>становятся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первоклассника более понятными. Данный трек позволит, с одной стороны,</w:t>
      </w:r>
      <w:r>
        <w:rPr>
          <w:spacing w:val="1"/>
        </w:rPr>
        <w:t xml:space="preserve"> </w:t>
      </w:r>
      <w:r>
        <w:t>поддержать интерес к процессу получения новых знаний, с другой стороны,</w:t>
      </w:r>
      <w:r>
        <w:rPr>
          <w:spacing w:val="1"/>
        </w:rPr>
        <w:t xml:space="preserve"> </w:t>
      </w:r>
      <w:r>
        <w:t>познакомить</w:t>
      </w:r>
      <w:r>
        <w:rPr>
          <w:spacing w:val="-5"/>
        </w:rPr>
        <w:t xml:space="preserve"> </w:t>
      </w:r>
      <w:r>
        <w:t>обучающихся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разными</w:t>
      </w:r>
      <w:r>
        <w:rPr>
          <w:spacing w:val="-3"/>
        </w:rPr>
        <w:t xml:space="preserve"> </w:t>
      </w:r>
      <w:r>
        <w:t>способами</w:t>
      </w:r>
      <w:r>
        <w:rPr>
          <w:spacing w:val="-3"/>
        </w:rPr>
        <w:t xml:space="preserve"> </w:t>
      </w:r>
      <w:r>
        <w:t>получения</w:t>
      </w:r>
      <w:r>
        <w:rPr>
          <w:spacing w:val="-2"/>
        </w:rPr>
        <w:t xml:space="preserve"> </w:t>
      </w:r>
      <w:r>
        <w:t>информации.</w:t>
      </w:r>
    </w:p>
    <w:p w:rsidR="00584C91" w:rsidRDefault="005F0224">
      <w:pPr>
        <w:pStyle w:val="a3"/>
        <w:spacing w:before="5" w:line="360" w:lineRule="auto"/>
        <w:ind w:right="104" w:firstLine="710"/>
      </w:pPr>
      <w:r>
        <w:rPr>
          <w:b/>
        </w:rPr>
        <w:t xml:space="preserve">Трек «Орлёнок – Доброволец». </w:t>
      </w:r>
      <w:r>
        <w:t>Ценности, значимые качества трека:</w:t>
      </w:r>
      <w:r>
        <w:rPr>
          <w:spacing w:val="1"/>
        </w:rPr>
        <w:t xml:space="preserve"> </w:t>
      </w:r>
      <w:r>
        <w:t>милосердие, доброта, забота Символ трека – Круг Добра Реализация трека</w:t>
      </w:r>
      <w:r>
        <w:rPr>
          <w:spacing w:val="1"/>
        </w:rPr>
        <w:t xml:space="preserve"> </w:t>
      </w:r>
      <w:r>
        <w:t>проходит для ребят 1-х классов осенью, но его тематика актуальна круглый</w:t>
      </w:r>
      <w:r>
        <w:rPr>
          <w:spacing w:val="1"/>
        </w:rPr>
        <w:t xml:space="preserve"> </w:t>
      </w:r>
      <w:r>
        <w:t>год.</w:t>
      </w:r>
      <w:r>
        <w:rPr>
          <w:spacing w:val="24"/>
        </w:rPr>
        <w:t xml:space="preserve"> </w:t>
      </w:r>
      <w:r>
        <w:t>Важно,</w:t>
      </w:r>
      <w:r>
        <w:rPr>
          <w:spacing w:val="24"/>
        </w:rPr>
        <w:t xml:space="preserve"> </w:t>
      </w:r>
      <w:r>
        <w:t>как</w:t>
      </w:r>
      <w:r>
        <w:rPr>
          <w:spacing w:val="21"/>
        </w:rPr>
        <w:t xml:space="preserve"> </w:t>
      </w:r>
      <w:r>
        <w:t>можно</w:t>
      </w:r>
      <w:r>
        <w:rPr>
          <w:spacing w:val="27"/>
        </w:rPr>
        <w:t xml:space="preserve"> </w:t>
      </w:r>
      <w:r>
        <w:t>раньше</w:t>
      </w:r>
      <w:r>
        <w:rPr>
          <w:spacing w:val="23"/>
        </w:rPr>
        <w:t xml:space="preserve"> </w:t>
      </w:r>
      <w:r>
        <w:t>познакомить</w:t>
      </w:r>
      <w:r>
        <w:rPr>
          <w:spacing w:val="20"/>
        </w:rPr>
        <w:t xml:space="preserve"> </w:t>
      </w:r>
      <w:proofErr w:type="gramStart"/>
      <w:r>
        <w:t>обучающихся</w:t>
      </w:r>
      <w:proofErr w:type="gramEnd"/>
      <w:r>
        <w:rPr>
          <w:spacing w:val="24"/>
        </w:rPr>
        <w:t xml:space="preserve"> </w:t>
      </w:r>
      <w:r>
        <w:t>с</w:t>
      </w:r>
      <w:r>
        <w:rPr>
          <w:spacing w:val="23"/>
        </w:rPr>
        <w:t xml:space="preserve"> </w:t>
      </w:r>
      <w:r>
        <w:t>понятиями</w:t>
      </w:r>
    </w:p>
    <w:p w:rsidR="00584C91" w:rsidRDefault="005F0224">
      <w:pPr>
        <w:pStyle w:val="a3"/>
        <w:spacing w:line="360" w:lineRule="auto"/>
        <w:ind w:right="111"/>
      </w:pPr>
      <w:r>
        <w:t>«доброволец»,</w:t>
      </w:r>
      <w:r>
        <w:rPr>
          <w:spacing w:val="1"/>
        </w:rPr>
        <w:t xml:space="preserve"> </w:t>
      </w:r>
      <w:r>
        <w:t>«волонтёр»,</w:t>
      </w:r>
      <w:r>
        <w:rPr>
          <w:spacing w:val="1"/>
        </w:rPr>
        <w:t xml:space="preserve"> </w:t>
      </w:r>
      <w:r>
        <w:t>«волонтёрское</w:t>
      </w:r>
      <w:r>
        <w:rPr>
          <w:spacing w:val="1"/>
        </w:rPr>
        <w:t xml:space="preserve"> </w:t>
      </w:r>
      <w:r>
        <w:t>движение».</w:t>
      </w:r>
      <w:r>
        <w:rPr>
          <w:spacing w:val="1"/>
        </w:rPr>
        <w:t xml:space="preserve"> </w:t>
      </w:r>
      <w:r>
        <w:t>Рассказывая</w:t>
      </w:r>
      <w:r>
        <w:rPr>
          <w:spacing w:val="1"/>
        </w:rPr>
        <w:t xml:space="preserve"> </w:t>
      </w:r>
      <w:r>
        <w:t>о</w:t>
      </w:r>
      <w:r>
        <w:rPr>
          <w:spacing w:val="-67"/>
        </w:rPr>
        <w:t xml:space="preserve"> </w:t>
      </w:r>
      <w:r>
        <w:t>тимуровском</w:t>
      </w:r>
      <w:r>
        <w:rPr>
          <w:spacing w:val="1"/>
        </w:rPr>
        <w:t xml:space="preserve"> </w:t>
      </w:r>
      <w:r>
        <w:t>движении,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котором</w:t>
      </w:r>
      <w:r>
        <w:rPr>
          <w:spacing w:val="1"/>
        </w:rPr>
        <w:t xml:space="preserve"> </w:t>
      </w:r>
      <w:r>
        <w:t>участвовали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бабушки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дедушки,</w:t>
      </w:r>
      <w:r>
        <w:rPr>
          <w:spacing w:val="1"/>
        </w:rPr>
        <w:t xml:space="preserve"> </w:t>
      </w:r>
      <w:r>
        <w:t>показать преемственность традиций помощи и участия. В решении данных</w:t>
      </w:r>
      <w:r>
        <w:rPr>
          <w:spacing w:val="1"/>
        </w:rPr>
        <w:t xml:space="preserve"> </w:t>
      </w:r>
      <w:r>
        <w:t>задач</w:t>
      </w:r>
      <w:r>
        <w:rPr>
          <w:spacing w:val="-2"/>
        </w:rPr>
        <w:t xml:space="preserve"> </w:t>
      </w:r>
      <w:r>
        <w:t>учителю</w:t>
      </w:r>
      <w:r>
        <w:rPr>
          <w:spacing w:val="-3"/>
        </w:rPr>
        <w:t xml:space="preserve"> </w:t>
      </w:r>
      <w:r>
        <w:t>поможет</w:t>
      </w:r>
      <w:r>
        <w:rPr>
          <w:spacing w:val="-3"/>
        </w:rPr>
        <w:t xml:space="preserve"> </w:t>
      </w:r>
      <w:r>
        <w:t>празднование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России</w:t>
      </w:r>
      <w:r>
        <w:rPr>
          <w:spacing w:val="-1"/>
        </w:rPr>
        <w:t xml:space="preserve"> </w:t>
      </w:r>
      <w:r>
        <w:t>5</w:t>
      </w:r>
      <w:r>
        <w:rPr>
          <w:spacing w:val="-2"/>
        </w:rPr>
        <w:t xml:space="preserve"> </w:t>
      </w:r>
      <w:r>
        <w:t>декабря Дня</w:t>
      </w:r>
      <w:r>
        <w:rPr>
          <w:spacing w:val="-1"/>
        </w:rPr>
        <w:t xml:space="preserve"> </w:t>
      </w:r>
      <w:r>
        <w:t>волонтёра.</w:t>
      </w:r>
    </w:p>
    <w:p w:rsidR="00584C91" w:rsidRDefault="005F0224">
      <w:pPr>
        <w:pStyle w:val="a3"/>
        <w:spacing w:before="1" w:line="360" w:lineRule="auto"/>
        <w:ind w:right="106" w:firstLine="710"/>
      </w:pPr>
      <w:r>
        <w:rPr>
          <w:b/>
        </w:rPr>
        <w:t>Трек</w:t>
      </w:r>
      <w:r>
        <w:rPr>
          <w:b/>
          <w:spacing w:val="1"/>
        </w:rPr>
        <w:t xml:space="preserve"> </w:t>
      </w:r>
      <w:r>
        <w:rPr>
          <w:b/>
        </w:rPr>
        <w:t>«Орлёнок</w:t>
      </w:r>
      <w:r>
        <w:rPr>
          <w:b/>
          <w:spacing w:val="1"/>
        </w:rPr>
        <w:t xml:space="preserve"> </w:t>
      </w:r>
      <w:r>
        <w:rPr>
          <w:b/>
        </w:rPr>
        <w:t>–</w:t>
      </w:r>
      <w:r>
        <w:rPr>
          <w:b/>
          <w:spacing w:val="1"/>
        </w:rPr>
        <w:t xml:space="preserve"> </w:t>
      </w:r>
      <w:r>
        <w:rPr>
          <w:b/>
        </w:rPr>
        <w:t>Мастер»</w:t>
      </w:r>
      <w:r>
        <w:t>.</w:t>
      </w:r>
      <w:r>
        <w:rPr>
          <w:spacing w:val="1"/>
        </w:rPr>
        <w:t xml:space="preserve"> </w:t>
      </w:r>
      <w:r>
        <w:t>Ценности,</w:t>
      </w:r>
      <w:r>
        <w:rPr>
          <w:spacing w:val="1"/>
        </w:rPr>
        <w:t xml:space="preserve"> </w:t>
      </w:r>
      <w:r>
        <w:t>значимые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трека:</w:t>
      </w:r>
      <w:r>
        <w:rPr>
          <w:spacing w:val="1"/>
        </w:rPr>
        <w:t xml:space="preserve"> </w:t>
      </w:r>
      <w:r>
        <w:t>познание Символ трека – Шкатулка мастера. В рамках данного трека дети</w:t>
      </w:r>
      <w:r>
        <w:rPr>
          <w:spacing w:val="1"/>
        </w:rPr>
        <w:t xml:space="preserve"> </w:t>
      </w:r>
      <w:r>
        <w:t>знакомятся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тезисом,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мастерами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сферах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профессиях.</w:t>
      </w:r>
      <w:r>
        <w:rPr>
          <w:spacing w:val="1"/>
        </w:rPr>
        <w:t xml:space="preserve"> </w:t>
      </w:r>
      <w:r>
        <w:t>Сроки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трека</w:t>
      </w:r>
      <w:r>
        <w:rPr>
          <w:spacing w:val="1"/>
        </w:rPr>
        <w:t xml:space="preserve"> </w:t>
      </w:r>
      <w:r>
        <w:t>«Орлёнок</w:t>
      </w:r>
      <w:r>
        <w:rPr>
          <w:spacing w:val="1"/>
        </w:rPr>
        <w:t xml:space="preserve"> </w:t>
      </w:r>
      <w:r>
        <w:t>–</w:t>
      </w:r>
      <w:r>
        <w:rPr>
          <w:spacing w:val="-67"/>
        </w:rPr>
        <w:t xml:space="preserve"> </w:t>
      </w:r>
      <w:r>
        <w:rPr>
          <w:w w:val="95"/>
        </w:rPr>
        <w:t>Мастер» поделены на два временных промежутка: во время первой части трека</w:t>
      </w:r>
      <w:r>
        <w:rPr>
          <w:spacing w:val="1"/>
          <w:w w:val="95"/>
        </w:rPr>
        <w:t xml:space="preserve"> </w:t>
      </w:r>
      <w:r>
        <w:t>дети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активные</w:t>
      </w:r>
      <w:r>
        <w:rPr>
          <w:spacing w:val="1"/>
        </w:rPr>
        <w:t xml:space="preserve"> </w:t>
      </w:r>
      <w:r>
        <w:t>участники</w:t>
      </w:r>
      <w:r>
        <w:rPr>
          <w:spacing w:val="1"/>
        </w:rPr>
        <w:t xml:space="preserve"> </w:t>
      </w:r>
      <w:r>
        <w:t>Мастерской</w:t>
      </w:r>
      <w:r>
        <w:rPr>
          <w:spacing w:val="1"/>
        </w:rPr>
        <w:t xml:space="preserve"> </w:t>
      </w:r>
      <w:r>
        <w:t>Деда</w:t>
      </w:r>
      <w:r>
        <w:rPr>
          <w:spacing w:val="1"/>
        </w:rPr>
        <w:t xml:space="preserve"> </w:t>
      </w:r>
      <w:r>
        <w:t>Мороза:</w:t>
      </w:r>
      <w:r>
        <w:rPr>
          <w:spacing w:val="1"/>
        </w:rPr>
        <w:t xml:space="preserve"> </w:t>
      </w:r>
      <w:r>
        <w:t>готовят</w:t>
      </w:r>
      <w:r>
        <w:rPr>
          <w:spacing w:val="1"/>
        </w:rPr>
        <w:t xml:space="preserve"> </w:t>
      </w:r>
      <w:r>
        <w:t>класс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классную ёлку к новогоднему празднику / участвуют в новогоднем классном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школьном</w:t>
      </w:r>
      <w:r>
        <w:rPr>
          <w:spacing w:val="1"/>
        </w:rPr>
        <w:t xml:space="preserve"> </w:t>
      </w:r>
      <w:r>
        <w:t>празднике.</w:t>
      </w:r>
      <w:r>
        <w:rPr>
          <w:spacing w:val="1"/>
        </w:rPr>
        <w:t xml:space="preserve"> </w:t>
      </w:r>
      <w:r>
        <w:t>Вторая</w:t>
      </w:r>
      <w:r>
        <w:rPr>
          <w:spacing w:val="1"/>
        </w:rPr>
        <w:t xml:space="preserve"> </w:t>
      </w:r>
      <w:r>
        <w:t>часть</w:t>
      </w:r>
      <w:r>
        <w:rPr>
          <w:spacing w:val="1"/>
        </w:rPr>
        <w:t xml:space="preserve"> </w:t>
      </w:r>
      <w:r>
        <w:t>трека</w:t>
      </w:r>
      <w:r>
        <w:rPr>
          <w:spacing w:val="1"/>
        </w:rPr>
        <w:t xml:space="preserve"> </w:t>
      </w:r>
      <w:r>
        <w:t>определена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знакомства</w:t>
      </w:r>
      <w:r>
        <w:rPr>
          <w:spacing w:val="1"/>
        </w:rPr>
        <w:t xml:space="preserve"> </w:t>
      </w:r>
      <w:r>
        <w:t>с</w:t>
      </w:r>
      <w:r>
        <w:rPr>
          <w:spacing w:val="-67"/>
        </w:rPr>
        <w:t xml:space="preserve"> </w:t>
      </w:r>
      <w:r>
        <w:t>лучшими мастерами своего дела и различных профессий (на уровне региона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страны);</w:t>
      </w:r>
      <w:r>
        <w:rPr>
          <w:spacing w:val="1"/>
        </w:rPr>
        <w:t xml:space="preserve"> </w:t>
      </w:r>
      <w:r>
        <w:t>посещений</w:t>
      </w:r>
      <w:r>
        <w:rPr>
          <w:spacing w:val="1"/>
        </w:rPr>
        <w:t xml:space="preserve"> </w:t>
      </w:r>
      <w:r>
        <w:t>мест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родителей-мастеров</w:t>
      </w:r>
      <w:r>
        <w:rPr>
          <w:spacing w:val="1"/>
        </w:rPr>
        <w:t xml:space="preserve"> </w:t>
      </w:r>
      <w:r>
        <w:t>своего</w:t>
      </w:r>
      <w:r>
        <w:rPr>
          <w:spacing w:val="1"/>
        </w:rPr>
        <w:t xml:space="preserve"> </w:t>
      </w:r>
      <w:r>
        <w:t>дела,</w:t>
      </w:r>
      <w:r>
        <w:rPr>
          <w:spacing w:val="1"/>
        </w:rPr>
        <w:t xml:space="preserve"> </w:t>
      </w:r>
      <w:r>
        <w:t>краеведческих</w:t>
      </w:r>
      <w:r>
        <w:rPr>
          <w:spacing w:val="-4"/>
        </w:rPr>
        <w:t xml:space="preserve"> </w:t>
      </w:r>
      <w:r>
        <w:t>музеев и</w:t>
      </w:r>
      <w:r>
        <w:rPr>
          <w:spacing w:val="1"/>
        </w:rPr>
        <w:t xml:space="preserve"> </w:t>
      </w:r>
      <w:r>
        <w:t>пр.</w:t>
      </w:r>
    </w:p>
    <w:p w:rsidR="00584C91" w:rsidRDefault="005F0224">
      <w:pPr>
        <w:pStyle w:val="a3"/>
        <w:spacing w:before="3" w:line="357" w:lineRule="auto"/>
        <w:ind w:right="109" w:firstLine="710"/>
      </w:pPr>
      <w:r>
        <w:rPr>
          <w:b/>
        </w:rPr>
        <w:t>Трек «Орлёнок – Спортсмен»</w:t>
      </w:r>
      <w:r>
        <w:t xml:space="preserve">. </w:t>
      </w:r>
      <w:proofErr w:type="gramStart"/>
      <w:r>
        <w:t>Ценности, значимые качества трека:</w:t>
      </w:r>
      <w:r>
        <w:rPr>
          <w:spacing w:val="1"/>
        </w:rPr>
        <w:t xml:space="preserve"> </w:t>
      </w:r>
      <w:r>
        <w:t>здоровый</w:t>
      </w:r>
      <w:r>
        <w:rPr>
          <w:spacing w:val="5"/>
        </w:rPr>
        <w:t xml:space="preserve"> </w:t>
      </w:r>
      <w:r>
        <w:t>образ</w:t>
      </w:r>
      <w:r>
        <w:rPr>
          <w:spacing w:val="5"/>
        </w:rPr>
        <w:t xml:space="preserve"> </w:t>
      </w:r>
      <w:r>
        <w:t>жизни</w:t>
      </w:r>
      <w:r>
        <w:rPr>
          <w:spacing w:val="5"/>
        </w:rPr>
        <w:t xml:space="preserve"> </w:t>
      </w:r>
      <w:r>
        <w:t>Символ</w:t>
      </w:r>
      <w:r>
        <w:rPr>
          <w:spacing w:val="5"/>
        </w:rPr>
        <w:t xml:space="preserve"> </w:t>
      </w:r>
      <w:r>
        <w:t>трека</w:t>
      </w:r>
      <w:r>
        <w:rPr>
          <w:spacing w:val="9"/>
        </w:rPr>
        <w:t xml:space="preserve"> </w:t>
      </w:r>
      <w:r>
        <w:t>–</w:t>
      </w:r>
      <w:r>
        <w:rPr>
          <w:spacing w:val="5"/>
        </w:rPr>
        <w:t xml:space="preserve"> </w:t>
      </w:r>
      <w:proofErr w:type="spellStart"/>
      <w:r>
        <w:t>ЗОЖик</w:t>
      </w:r>
      <w:proofErr w:type="spellEnd"/>
      <w:r>
        <w:rPr>
          <w:spacing w:val="4"/>
        </w:rPr>
        <w:t xml:space="preserve"> </w:t>
      </w:r>
      <w:r>
        <w:t>(персонаж,</w:t>
      </w:r>
      <w:r>
        <w:rPr>
          <w:spacing w:val="6"/>
        </w:rPr>
        <w:t xml:space="preserve"> </w:t>
      </w:r>
      <w:r>
        <w:t>ведущий</w:t>
      </w:r>
      <w:r>
        <w:rPr>
          <w:spacing w:val="4"/>
        </w:rPr>
        <w:t xml:space="preserve"> </w:t>
      </w:r>
      <w:r>
        <w:t>здоровый</w:t>
      </w:r>
      <w:proofErr w:type="gramEnd"/>
    </w:p>
    <w:p w:rsidR="00584C91" w:rsidRDefault="00584C91">
      <w:pPr>
        <w:spacing w:line="357" w:lineRule="auto"/>
        <w:sectPr w:rsidR="00584C91">
          <w:pgSz w:w="11910" w:h="16840"/>
          <w:pgMar w:top="1040" w:right="740" w:bottom="280" w:left="1580" w:header="720" w:footer="720" w:gutter="0"/>
          <w:cols w:space="720"/>
        </w:sectPr>
      </w:pPr>
    </w:p>
    <w:p w:rsidR="00584C91" w:rsidRDefault="005F0224">
      <w:pPr>
        <w:pStyle w:val="a3"/>
        <w:spacing w:before="67" w:line="360" w:lineRule="auto"/>
        <w:ind w:right="108"/>
      </w:pPr>
      <w:r>
        <w:lastRenderedPageBreak/>
        <w:t>образ</w:t>
      </w:r>
      <w:r>
        <w:rPr>
          <w:spacing w:val="-14"/>
        </w:rPr>
        <w:t xml:space="preserve"> </w:t>
      </w:r>
      <w:r>
        <w:t>жизни)</w:t>
      </w:r>
      <w:r>
        <w:rPr>
          <w:spacing w:val="-10"/>
        </w:rPr>
        <w:t xml:space="preserve"> </w:t>
      </w:r>
      <w:r>
        <w:t>Время</w:t>
      </w:r>
      <w:r>
        <w:rPr>
          <w:spacing w:val="-12"/>
        </w:rPr>
        <w:t xml:space="preserve"> </w:t>
      </w:r>
      <w:r>
        <w:t>для</w:t>
      </w:r>
      <w:r>
        <w:rPr>
          <w:spacing w:val="-11"/>
        </w:rPr>
        <w:t xml:space="preserve"> </w:t>
      </w:r>
      <w:r>
        <w:t>реализации</w:t>
      </w:r>
      <w:r>
        <w:rPr>
          <w:spacing w:val="-13"/>
        </w:rPr>
        <w:t xml:space="preserve"> </w:t>
      </w:r>
      <w:r>
        <w:t>этого</w:t>
      </w:r>
      <w:r>
        <w:rPr>
          <w:spacing w:val="-13"/>
        </w:rPr>
        <w:t xml:space="preserve"> </w:t>
      </w:r>
      <w:r>
        <w:t>трека</w:t>
      </w:r>
      <w:r>
        <w:rPr>
          <w:spacing w:val="-12"/>
        </w:rPr>
        <w:t xml:space="preserve"> </w:t>
      </w:r>
      <w:r>
        <w:t>обусловлено</w:t>
      </w:r>
      <w:r>
        <w:rPr>
          <w:spacing w:val="-14"/>
        </w:rPr>
        <w:t xml:space="preserve"> </w:t>
      </w:r>
      <w:r>
        <w:t>необходимостью</w:t>
      </w:r>
      <w:r>
        <w:rPr>
          <w:spacing w:val="-67"/>
        </w:rPr>
        <w:t xml:space="preserve"> </w:t>
      </w:r>
      <w:r>
        <w:t>усилить двигательную активность детей, так как к середине учебного года</w:t>
      </w:r>
      <w:r>
        <w:rPr>
          <w:spacing w:val="1"/>
        </w:rPr>
        <w:t xml:space="preserve"> </w:t>
      </w:r>
      <w:r>
        <w:t>накапливается</w:t>
      </w:r>
      <w:r>
        <w:rPr>
          <w:spacing w:val="1"/>
        </w:rPr>
        <w:t xml:space="preserve"> </w:t>
      </w:r>
      <w:r>
        <w:t>определённая</w:t>
      </w:r>
      <w:r>
        <w:rPr>
          <w:spacing w:val="1"/>
        </w:rPr>
        <w:t xml:space="preserve"> </w:t>
      </w:r>
      <w:r>
        <w:t>физическая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эмоциональная</w:t>
      </w:r>
      <w:r>
        <w:rPr>
          <w:spacing w:val="1"/>
        </w:rPr>
        <w:t xml:space="preserve"> </w:t>
      </w:r>
      <w:r>
        <w:t>усталость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нагрузки.</w:t>
      </w:r>
      <w:r>
        <w:rPr>
          <w:spacing w:val="1"/>
        </w:rPr>
        <w:t xml:space="preserve"> </w:t>
      </w:r>
      <w:r>
        <w:t>Надеемся,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дополнительные</w:t>
      </w:r>
      <w:r>
        <w:rPr>
          <w:spacing w:val="1"/>
        </w:rPr>
        <w:t xml:space="preserve"> </w:t>
      </w:r>
      <w:r>
        <w:t>физкультурн</w:t>
      </w:r>
      <w:proofErr w:type="gramStart"/>
      <w:r>
        <w:t>о-</w:t>
      </w:r>
      <w:proofErr w:type="gramEnd"/>
      <w:r>
        <w:rPr>
          <w:spacing w:val="1"/>
        </w:rPr>
        <w:t xml:space="preserve"> </w:t>
      </w:r>
      <w:r>
        <w:t>оздоровительные мероприятия, в том числе, позволят снизить заболеваемость</w:t>
      </w:r>
      <w:r>
        <w:rPr>
          <w:spacing w:val="-67"/>
        </w:rPr>
        <w:t xml:space="preserve"> </w:t>
      </w:r>
      <w:r>
        <w:t>детей,</w:t>
      </w:r>
      <w:r>
        <w:rPr>
          <w:spacing w:val="2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актуально в зимний период.</w:t>
      </w:r>
    </w:p>
    <w:p w:rsidR="00584C91" w:rsidRDefault="005F0224">
      <w:pPr>
        <w:pStyle w:val="a3"/>
        <w:spacing w:before="3" w:line="360" w:lineRule="auto"/>
        <w:ind w:right="103" w:firstLine="710"/>
      </w:pPr>
      <w:r>
        <w:rPr>
          <w:b/>
        </w:rPr>
        <w:t>Трек</w:t>
      </w:r>
      <w:r>
        <w:rPr>
          <w:b/>
          <w:spacing w:val="1"/>
        </w:rPr>
        <w:t xml:space="preserve"> </w:t>
      </w:r>
      <w:r>
        <w:rPr>
          <w:b/>
        </w:rPr>
        <w:t>«Орлёнок</w:t>
      </w:r>
      <w:r>
        <w:rPr>
          <w:b/>
          <w:spacing w:val="1"/>
        </w:rPr>
        <w:t xml:space="preserve"> </w:t>
      </w:r>
      <w:r>
        <w:rPr>
          <w:b/>
        </w:rPr>
        <w:t>–</w:t>
      </w:r>
      <w:r>
        <w:rPr>
          <w:b/>
          <w:spacing w:val="1"/>
        </w:rPr>
        <w:t xml:space="preserve"> </w:t>
      </w:r>
      <w:r>
        <w:rPr>
          <w:b/>
        </w:rPr>
        <w:t>Хранитель</w:t>
      </w:r>
      <w:r>
        <w:rPr>
          <w:b/>
          <w:spacing w:val="1"/>
        </w:rPr>
        <w:t xml:space="preserve"> </w:t>
      </w:r>
      <w:r>
        <w:rPr>
          <w:b/>
        </w:rPr>
        <w:t>исторической</w:t>
      </w:r>
      <w:r>
        <w:rPr>
          <w:b/>
          <w:spacing w:val="1"/>
        </w:rPr>
        <w:t xml:space="preserve"> </w:t>
      </w:r>
      <w:r>
        <w:rPr>
          <w:b/>
        </w:rPr>
        <w:t>памяти».</w:t>
      </w:r>
      <w:r>
        <w:rPr>
          <w:b/>
          <w:spacing w:val="1"/>
        </w:rPr>
        <w:t xml:space="preserve"> </w:t>
      </w:r>
      <w:r>
        <w:t>Ценности,</w:t>
      </w:r>
      <w:r>
        <w:rPr>
          <w:spacing w:val="1"/>
        </w:rPr>
        <w:t xml:space="preserve"> </w:t>
      </w:r>
      <w:r>
        <w:t>значимые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трека:</w:t>
      </w:r>
      <w:r>
        <w:rPr>
          <w:spacing w:val="1"/>
        </w:rPr>
        <w:t xml:space="preserve"> </w:t>
      </w:r>
      <w:r>
        <w:t>семья,</w:t>
      </w:r>
      <w:r>
        <w:rPr>
          <w:spacing w:val="1"/>
        </w:rPr>
        <w:t xml:space="preserve"> </w:t>
      </w:r>
      <w:r>
        <w:t>Родина</w:t>
      </w:r>
      <w:r>
        <w:rPr>
          <w:spacing w:val="1"/>
        </w:rPr>
        <w:t xml:space="preserve"> </w:t>
      </w:r>
      <w:r>
        <w:t>Символ</w:t>
      </w:r>
      <w:r>
        <w:rPr>
          <w:spacing w:val="1"/>
        </w:rPr>
        <w:t xml:space="preserve"> </w:t>
      </w:r>
      <w:r>
        <w:t>трека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альбом</w:t>
      </w:r>
      <w:r>
        <w:rPr>
          <w:spacing w:val="1"/>
        </w:rPr>
        <w:t xml:space="preserve"> </w:t>
      </w:r>
      <w:r>
        <w:t>«Мы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хранители»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трека</w:t>
      </w:r>
      <w:r>
        <w:rPr>
          <w:spacing w:val="1"/>
        </w:rPr>
        <w:t xml:space="preserve"> </w:t>
      </w:r>
      <w:r>
        <w:t>происходит</w:t>
      </w:r>
      <w:r>
        <w:rPr>
          <w:spacing w:val="1"/>
        </w:rPr>
        <w:t xml:space="preserve"> </w:t>
      </w:r>
      <w:r>
        <w:t>ценностно-ориентированная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осмыслению</w:t>
      </w:r>
      <w:r>
        <w:rPr>
          <w:spacing w:val="1"/>
        </w:rPr>
        <w:t xml:space="preserve"> </w:t>
      </w:r>
      <w:r>
        <w:t>личностного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семье,</w:t>
      </w:r>
      <w:r>
        <w:rPr>
          <w:spacing w:val="1"/>
        </w:rPr>
        <w:t xml:space="preserve"> </w:t>
      </w:r>
      <w:r>
        <w:t>Родине,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своему</w:t>
      </w:r>
      <w:r>
        <w:rPr>
          <w:spacing w:val="1"/>
        </w:rPr>
        <w:t xml:space="preserve"> </w:t>
      </w:r>
      <w:r>
        <w:t>окружению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себе</w:t>
      </w:r>
      <w:r>
        <w:rPr>
          <w:spacing w:val="1"/>
        </w:rPr>
        <w:t xml:space="preserve"> </w:t>
      </w:r>
      <w:r>
        <w:t>лично.</w:t>
      </w:r>
      <w:r>
        <w:rPr>
          <w:spacing w:val="1"/>
        </w:rPr>
        <w:t xml:space="preserve"> </w:t>
      </w:r>
      <w:r>
        <w:t>Ребёнок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открыть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себя</w:t>
      </w:r>
      <w:r>
        <w:rPr>
          <w:spacing w:val="1"/>
        </w:rPr>
        <w:t xml:space="preserve"> </w:t>
      </w:r>
      <w:r>
        <w:t>значимость сохранения традиций, истории и культуры своего родного края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понимание</w:t>
      </w:r>
      <w:r>
        <w:rPr>
          <w:spacing w:val="1"/>
        </w:rPr>
        <w:t xml:space="preserve"> </w:t>
      </w:r>
      <w:r>
        <w:t>фразы</w:t>
      </w:r>
      <w:r>
        <w:rPr>
          <w:spacing w:val="1"/>
        </w:rPr>
        <w:t xml:space="preserve"> </w:t>
      </w:r>
      <w:r>
        <w:t>«Я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моё</w:t>
      </w:r>
      <w:r>
        <w:rPr>
          <w:spacing w:val="1"/>
        </w:rPr>
        <w:t xml:space="preserve"> </w:t>
      </w:r>
      <w:r>
        <w:t>дело</w:t>
      </w:r>
      <w:r>
        <w:rPr>
          <w:spacing w:val="1"/>
        </w:rPr>
        <w:t xml:space="preserve"> </w:t>
      </w:r>
      <w:r>
        <w:t>важны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Родины».</w:t>
      </w:r>
      <w:r>
        <w:rPr>
          <w:spacing w:val="1"/>
        </w:rPr>
        <w:t xml:space="preserve"> </w:t>
      </w:r>
      <w:r>
        <w:t>Основная</w:t>
      </w:r>
      <w:r>
        <w:rPr>
          <w:spacing w:val="1"/>
        </w:rPr>
        <w:t xml:space="preserve"> </w:t>
      </w:r>
      <w:r>
        <w:t xml:space="preserve">смысловая нагрузка </w:t>
      </w:r>
      <w:proofErr w:type="spellStart"/>
      <w:r>
        <w:t>трека</w:t>
      </w:r>
      <w:proofErr w:type="gramStart"/>
      <w:r>
        <w:t>:Я</w:t>
      </w:r>
      <w:proofErr w:type="spellEnd"/>
      <w:proofErr w:type="gramEnd"/>
      <w:r>
        <w:t xml:space="preserve"> – хранитель традиций своей семьи, Мы (класс) –</w:t>
      </w:r>
      <w:r>
        <w:rPr>
          <w:spacing w:val="1"/>
        </w:rPr>
        <w:t xml:space="preserve"> </w:t>
      </w:r>
      <w:r>
        <w:t>хранители своих достижений, Я/Мы – хранители исторической памяти своей</w:t>
      </w:r>
      <w:r>
        <w:rPr>
          <w:spacing w:val="1"/>
        </w:rPr>
        <w:t xml:space="preserve"> </w:t>
      </w:r>
      <w:r>
        <w:t>страны.</w:t>
      </w:r>
      <w:r>
        <w:rPr>
          <w:spacing w:val="1"/>
        </w:rPr>
        <w:t xml:space="preserve"> </w:t>
      </w:r>
      <w:r>
        <w:t>Решению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трека</w:t>
      </w:r>
      <w:r>
        <w:rPr>
          <w:spacing w:val="1"/>
        </w:rPr>
        <w:t xml:space="preserve"> </w:t>
      </w:r>
      <w:r>
        <w:t>способствует</w:t>
      </w:r>
      <w:r>
        <w:rPr>
          <w:spacing w:val="1"/>
        </w:rPr>
        <w:t xml:space="preserve"> </w:t>
      </w:r>
      <w:r>
        <w:t>празднование</w:t>
      </w:r>
      <w:r>
        <w:rPr>
          <w:spacing w:val="1"/>
        </w:rPr>
        <w:t xml:space="preserve"> </w:t>
      </w:r>
      <w:r>
        <w:t>Дня</w:t>
      </w:r>
      <w:r>
        <w:rPr>
          <w:spacing w:val="1"/>
        </w:rPr>
        <w:t xml:space="preserve"> </w:t>
      </w:r>
      <w:r>
        <w:t>защитника</w:t>
      </w:r>
      <w:r>
        <w:rPr>
          <w:spacing w:val="1"/>
        </w:rPr>
        <w:t xml:space="preserve"> </w:t>
      </w:r>
      <w:r>
        <w:t>Отечества,</w:t>
      </w:r>
      <w:r>
        <w:rPr>
          <w:spacing w:val="2"/>
        </w:rPr>
        <w:t xml:space="preserve"> </w:t>
      </w:r>
      <w:r>
        <w:t>Международного</w:t>
      </w:r>
      <w:r>
        <w:rPr>
          <w:spacing w:val="-1"/>
        </w:rPr>
        <w:t xml:space="preserve"> </w:t>
      </w:r>
      <w:r>
        <w:t>женского дня и других</w:t>
      </w:r>
      <w:r>
        <w:rPr>
          <w:spacing w:val="-5"/>
        </w:rPr>
        <w:t xml:space="preserve"> </w:t>
      </w:r>
      <w:r>
        <w:t>праздников.</w:t>
      </w:r>
    </w:p>
    <w:p w:rsidR="00584C91" w:rsidRDefault="005F0224">
      <w:pPr>
        <w:pStyle w:val="a3"/>
        <w:spacing w:before="2" w:line="360" w:lineRule="auto"/>
        <w:ind w:right="107" w:firstLine="710"/>
      </w:pPr>
      <w:r>
        <w:rPr>
          <w:b/>
        </w:rPr>
        <w:t>Трек</w:t>
      </w:r>
      <w:r>
        <w:rPr>
          <w:b/>
          <w:spacing w:val="1"/>
        </w:rPr>
        <w:t xml:space="preserve"> </w:t>
      </w:r>
      <w:r>
        <w:rPr>
          <w:b/>
        </w:rPr>
        <w:t>«Орлёнок</w:t>
      </w:r>
      <w:r>
        <w:rPr>
          <w:b/>
          <w:spacing w:val="1"/>
        </w:rPr>
        <w:t xml:space="preserve"> </w:t>
      </w:r>
      <w:r>
        <w:rPr>
          <w:b/>
        </w:rPr>
        <w:t>–</w:t>
      </w:r>
      <w:r>
        <w:rPr>
          <w:b/>
          <w:spacing w:val="1"/>
        </w:rPr>
        <w:t xml:space="preserve"> </w:t>
      </w:r>
      <w:r>
        <w:rPr>
          <w:b/>
        </w:rPr>
        <w:t>Эколог».</w:t>
      </w:r>
      <w:r>
        <w:rPr>
          <w:b/>
          <w:spacing w:val="1"/>
        </w:rPr>
        <w:t xml:space="preserve"> </w:t>
      </w:r>
      <w:r>
        <w:t>Ценности,</w:t>
      </w:r>
      <w:r>
        <w:rPr>
          <w:spacing w:val="1"/>
        </w:rPr>
        <w:t xml:space="preserve"> </w:t>
      </w:r>
      <w:r>
        <w:t>значимые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трека:</w:t>
      </w:r>
      <w:r>
        <w:rPr>
          <w:spacing w:val="1"/>
        </w:rPr>
        <w:t xml:space="preserve"> </w:t>
      </w:r>
      <w:r>
        <w:t>природа,</w:t>
      </w:r>
      <w:r>
        <w:rPr>
          <w:spacing w:val="1"/>
        </w:rPr>
        <w:t xml:space="preserve"> </w:t>
      </w:r>
      <w:r>
        <w:t>Родина</w:t>
      </w:r>
      <w:r>
        <w:rPr>
          <w:spacing w:val="1"/>
        </w:rPr>
        <w:t xml:space="preserve"> </w:t>
      </w:r>
      <w:r>
        <w:t>Символ</w:t>
      </w:r>
      <w:r>
        <w:rPr>
          <w:spacing w:val="1"/>
        </w:rPr>
        <w:t xml:space="preserve"> </w:t>
      </w:r>
      <w:r>
        <w:t>трека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Рюкзачок</w:t>
      </w:r>
      <w:r>
        <w:rPr>
          <w:spacing w:val="1"/>
        </w:rPr>
        <w:t xml:space="preserve"> </w:t>
      </w:r>
      <w:r>
        <w:t>эколога</w:t>
      </w:r>
      <w:r>
        <w:rPr>
          <w:spacing w:val="1"/>
        </w:rPr>
        <w:t xml:space="preserve"> </w:t>
      </w:r>
      <w:r>
        <w:t>Погодные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момент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трека</w:t>
      </w:r>
      <w:r>
        <w:rPr>
          <w:spacing w:val="1"/>
        </w:rPr>
        <w:t xml:space="preserve"> </w:t>
      </w:r>
      <w:r>
        <w:t>«Орлёнок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Эколог»</w:t>
      </w:r>
      <w:r>
        <w:rPr>
          <w:spacing w:val="1"/>
        </w:rPr>
        <w:t xml:space="preserve"> </w:t>
      </w:r>
      <w:r>
        <w:t>позволяют</w:t>
      </w:r>
      <w:r>
        <w:rPr>
          <w:spacing w:val="1"/>
        </w:rPr>
        <w:t xml:space="preserve"> </w:t>
      </w:r>
      <w:r>
        <w:t>проводить</w:t>
      </w:r>
      <w:r>
        <w:rPr>
          <w:spacing w:val="1"/>
        </w:rPr>
        <w:t xml:space="preserve"> </w:t>
      </w:r>
      <w:r>
        <w:t>мероприятия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пределами</w:t>
      </w:r>
      <w:r>
        <w:rPr>
          <w:spacing w:val="1"/>
        </w:rPr>
        <w:t xml:space="preserve"> </w:t>
      </w:r>
      <w:r>
        <w:t>здания</w:t>
      </w:r>
      <w:r>
        <w:rPr>
          <w:spacing w:val="1"/>
        </w:rPr>
        <w:t xml:space="preserve"> </w:t>
      </w:r>
      <w:r>
        <w:t>школы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выходом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природу.</w:t>
      </w:r>
      <w:r>
        <w:rPr>
          <w:spacing w:val="1"/>
        </w:rPr>
        <w:t xml:space="preserve"> </w:t>
      </w:r>
      <w:r>
        <w:t>Есть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природных</w:t>
      </w:r>
      <w:r>
        <w:rPr>
          <w:spacing w:val="1"/>
        </w:rPr>
        <w:t xml:space="preserve"> </w:t>
      </w:r>
      <w:r>
        <w:t>материалов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изготовлении</w:t>
      </w:r>
      <w:r>
        <w:rPr>
          <w:spacing w:val="1"/>
        </w:rPr>
        <w:t xml:space="preserve"> </w:t>
      </w:r>
      <w:r>
        <w:t>поделок, проведения акций с посадками деревьев, уборке мусора в рамках</w:t>
      </w:r>
      <w:r>
        <w:rPr>
          <w:spacing w:val="1"/>
        </w:rPr>
        <w:t xml:space="preserve"> </w:t>
      </w:r>
      <w:r>
        <w:t>экологического субботника</w:t>
      </w:r>
      <w:r>
        <w:rPr>
          <w:spacing w:val="2"/>
        </w:rPr>
        <w:t xml:space="preserve"> </w:t>
      </w:r>
      <w:r>
        <w:t>и пр.</w:t>
      </w:r>
    </w:p>
    <w:p w:rsidR="00584C91" w:rsidRDefault="005F0224">
      <w:pPr>
        <w:pStyle w:val="1"/>
        <w:spacing w:before="5"/>
        <w:jc w:val="both"/>
      </w:pPr>
      <w:r>
        <w:t>2</w:t>
      </w:r>
      <w:r>
        <w:rPr>
          <w:spacing w:val="-2"/>
        </w:rPr>
        <w:t xml:space="preserve"> </w:t>
      </w:r>
      <w:r>
        <w:t>класс</w:t>
      </w:r>
    </w:p>
    <w:p w:rsidR="00584C91" w:rsidRDefault="005F0224">
      <w:pPr>
        <w:pStyle w:val="a3"/>
        <w:spacing w:before="158" w:line="360" w:lineRule="auto"/>
        <w:ind w:right="106" w:firstLine="710"/>
      </w:pPr>
      <w:proofErr w:type="gramStart"/>
      <w:r>
        <w:rPr>
          <w:b/>
        </w:rPr>
        <w:t xml:space="preserve">Трек «Орлёнок – Лидер» </w:t>
      </w:r>
      <w:r>
        <w:t>Ценности, значимые качества трека: дружба,</w:t>
      </w:r>
      <w:r>
        <w:rPr>
          <w:spacing w:val="-67"/>
        </w:rPr>
        <w:t xml:space="preserve"> </w:t>
      </w:r>
      <w:r>
        <w:rPr>
          <w:w w:val="95"/>
        </w:rPr>
        <w:t>команда Символ трека – конструктор «Лидер».</w:t>
      </w:r>
      <w:proofErr w:type="gramEnd"/>
      <w:r>
        <w:rPr>
          <w:w w:val="95"/>
        </w:rPr>
        <w:t xml:space="preserve"> В процессе реализации данного</w:t>
      </w:r>
      <w:r>
        <w:rPr>
          <w:spacing w:val="1"/>
          <w:w w:val="95"/>
        </w:rPr>
        <w:t xml:space="preserve"> </w:t>
      </w:r>
      <w:r>
        <w:t>трека</w:t>
      </w:r>
      <w:r>
        <w:rPr>
          <w:spacing w:val="1"/>
        </w:rPr>
        <w:t xml:space="preserve"> </w:t>
      </w:r>
      <w:r>
        <w:t>дети</w:t>
      </w:r>
      <w:r>
        <w:rPr>
          <w:spacing w:val="1"/>
        </w:rPr>
        <w:t xml:space="preserve"> </w:t>
      </w:r>
      <w:r>
        <w:t>приобретают</w:t>
      </w:r>
      <w:r>
        <w:rPr>
          <w:spacing w:val="1"/>
        </w:rPr>
        <w:t xml:space="preserve"> </w:t>
      </w:r>
      <w:r>
        <w:t>опыт</w:t>
      </w:r>
      <w:r>
        <w:rPr>
          <w:spacing w:val="1"/>
        </w:rPr>
        <w:t xml:space="preserve"> </w:t>
      </w:r>
      <w:r>
        <w:t>совместной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является</w:t>
      </w:r>
      <w:r>
        <w:rPr>
          <w:spacing w:val="-67"/>
        </w:rPr>
        <w:t xml:space="preserve"> </w:t>
      </w:r>
      <w:r>
        <w:t>необходимым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начале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года.</w:t>
      </w:r>
      <w:r>
        <w:rPr>
          <w:spacing w:val="1"/>
        </w:rPr>
        <w:t xml:space="preserve"> </w:t>
      </w:r>
      <w:r>
        <w:t>Педагог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увидеть</w:t>
      </w:r>
      <w:r>
        <w:rPr>
          <w:spacing w:val="1"/>
        </w:rPr>
        <w:t xml:space="preserve"> </w:t>
      </w:r>
      <w:r>
        <w:t>уровень</w:t>
      </w:r>
      <w:r>
        <w:rPr>
          <w:spacing w:val="1"/>
        </w:rPr>
        <w:t xml:space="preserve"> </w:t>
      </w:r>
      <w:r>
        <w:t>сплочённости</w:t>
      </w:r>
      <w:r>
        <w:rPr>
          <w:spacing w:val="-7"/>
        </w:rPr>
        <w:t xml:space="preserve"> </w:t>
      </w:r>
      <w:r>
        <w:t>классного</w:t>
      </w:r>
      <w:r>
        <w:rPr>
          <w:spacing w:val="-1"/>
        </w:rPr>
        <w:t xml:space="preserve"> </w:t>
      </w:r>
      <w:r>
        <w:t>коллектива,</w:t>
      </w:r>
      <w:r>
        <w:rPr>
          <w:spacing w:val="-4"/>
        </w:rPr>
        <w:t xml:space="preserve"> </w:t>
      </w:r>
      <w:r>
        <w:t>сформировать</w:t>
      </w:r>
      <w:r>
        <w:rPr>
          <w:spacing w:val="-8"/>
        </w:rPr>
        <w:t xml:space="preserve"> </w:t>
      </w:r>
      <w:r>
        <w:t>детские</w:t>
      </w:r>
      <w:r>
        <w:rPr>
          <w:spacing w:val="-5"/>
        </w:rPr>
        <w:t xml:space="preserve"> </w:t>
      </w:r>
      <w:proofErr w:type="spellStart"/>
      <w:r>
        <w:t>микрогруппы</w:t>
      </w:r>
      <w:proofErr w:type="spellEnd"/>
      <w:r>
        <w:rPr>
          <w:spacing w:val="-6"/>
        </w:rPr>
        <w:t xml:space="preserve"> </w:t>
      </w:r>
      <w:proofErr w:type="gramStart"/>
      <w:r>
        <w:t>для</w:t>
      </w:r>
      <w:proofErr w:type="gramEnd"/>
    </w:p>
    <w:p w:rsidR="00584C91" w:rsidRDefault="00584C91">
      <w:pPr>
        <w:spacing w:line="360" w:lineRule="auto"/>
        <w:sectPr w:rsidR="00584C91">
          <w:pgSz w:w="11910" w:h="16840"/>
          <w:pgMar w:top="1040" w:right="740" w:bottom="280" w:left="1580" w:header="720" w:footer="720" w:gutter="0"/>
          <w:cols w:space="720"/>
        </w:sectPr>
      </w:pPr>
    </w:p>
    <w:p w:rsidR="00584C91" w:rsidRDefault="005F0224">
      <w:pPr>
        <w:pStyle w:val="a3"/>
        <w:spacing w:before="67" w:line="360" w:lineRule="auto"/>
        <w:ind w:right="103"/>
      </w:pPr>
      <w:r>
        <w:rPr>
          <w:spacing w:val="-1"/>
        </w:rPr>
        <w:lastRenderedPageBreak/>
        <w:t>приобретения</w:t>
      </w:r>
      <w:r>
        <w:rPr>
          <w:spacing w:val="-15"/>
        </w:rPr>
        <w:t xml:space="preserve"> </w:t>
      </w:r>
      <w:r>
        <w:rPr>
          <w:spacing w:val="-1"/>
        </w:rPr>
        <w:t>и</w:t>
      </w:r>
      <w:r>
        <w:rPr>
          <w:spacing w:val="-16"/>
        </w:rPr>
        <w:t xml:space="preserve"> </w:t>
      </w:r>
      <w:r>
        <w:rPr>
          <w:spacing w:val="-1"/>
        </w:rPr>
        <w:t>осуществления</w:t>
      </w:r>
      <w:r>
        <w:rPr>
          <w:spacing w:val="-14"/>
        </w:rPr>
        <w:t xml:space="preserve"> </w:t>
      </w:r>
      <w:r>
        <w:rPr>
          <w:spacing w:val="-1"/>
        </w:rPr>
        <w:t>опыта</w:t>
      </w:r>
      <w:r>
        <w:rPr>
          <w:spacing w:val="-15"/>
        </w:rPr>
        <w:t xml:space="preserve"> </w:t>
      </w:r>
      <w:r>
        <w:rPr>
          <w:spacing w:val="-1"/>
        </w:rPr>
        <w:t>совместной</w:t>
      </w:r>
      <w:r>
        <w:rPr>
          <w:spacing w:val="-16"/>
        </w:rPr>
        <w:t xml:space="preserve"> </w:t>
      </w:r>
      <w:r>
        <w:rPr>
          <w:spacing w:val="-1"/>
        </w:rPr>
        <w:t>деятельности</w:t>
      </w:r>
      <w:r>
        <w:rPr>
          <w:spacing w:val="-15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t>чередования</w:t>
      </w:r>
      <w:r>
        <w:rPr>
          <w:spacing w:val="-68"/>
        </w:rPr>
        <w:t xml:space="preserve"> </w:t>
      </w:r>
      <w:r>
        <w:t>творческих поручений.</w:t>
      </w:r>
      <w:r>
        <w:rPr>
          <w:spacing w:val="1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«Лидер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…»</w:t>
      </w:r>
      <w:r>
        <w:rPr>
          <w:spacing w:val="1"/>
        </w:rPr>
        <w:t xml:space="preserve"> </w:t>
      </w:r>
      <w:r>
        <w:t>Введение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тему,</w:t>
      </w:r>
      <w:r>
        <w:rPr>
          <w:spacing w:val="1"/>
        </w:rPr>
        <w:t xml:space="preserve"> </w:t>
      </w:r>
      <w:r>
        <w:t>мотивация,</w:t>
      </w:r>
      <w:r>
        <w:rPr>
          <w:spacing w:val="1"/>
        </w:rPr>
        <w:t xml:space="preserve"> </w:t>
      </w:r>
      <w:r>
        <w:t>целеполагание.</w:t>
      </w:r>
      <w:r>
        <w:rPr>
          <w:spacing w:val="1"/>
        </w:rPr>
        <w:t xml:space="preserve"> </w:t>
      </w:r>
      <w:r>
        <w:t>Знакомство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понятием</w:t>
      </w:r>
      <w:r>
        <w:rPr>
          <w:spacing w:val="1"/>
        </w:rPr>
        <w:t xml:space="preserve"> </w:t>
      </w:r>
      <w:r>
        <w:t>«Лидер»:</w:t>
      </w:r>
      <w:r>
        <w:rPr>
          <w:spacing w:val="1"/>
        </w:rPr>
        <w:t xml:space="preserve"> </w:t>
      </w:r>
      <w:r>
        <w:t>лексическая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значение нового слова. От учителя звучит вопрос детям: кто со мной хочет в</w:t>
      </w:r>
      <w:r>
        <w:rPr>
          <w:spacing w:val="1"/>
        </w:rPr>
        <w:t xml:space="preserve"> </w:t>
      </w:r>
      <w:r>
        <w:t xml:space="preserve">команду? </w:t>
      </w:r>
      <w:proofErr w:type="gramStart"/>
      <w:r>
        <w:t>Учимся работать в команде – игра испытание для команды учитель</w:t>
      </w:r>
      <w:r>
        <w:rPr>
          <w:spacing w:val="1"/>
        </w:rPr>
        <w:t xml:space="preserve"> </w:t>
      </w:r>
      <w:r>
        <w:t>объясняет</w:t>
      </w:r>
      <w:r>
        <w:rPr>
          <w:spacing w:val="-10"/>
        </w:rPr>
        <w:t xml:space="preserve"> </w:t>
      </w:r>
      <w:r>
        <w:t>задание,</w:t>
      </w:r>
      <w:r>
        <w:rPr>
          <w:spacing w:val="-6"/>
        </w:rPr>
        <w:t xml:space="preserve"> </w:t>
      </w:r>
      <w:r>
        <w:t>учит</w:t>
      </w:r>
      <w:r>
        <w:rPr>
          <w:spacing w:val="-10"/>
        </w:rPr>
        <w:t xml:space="preserve"> </w:t>
      </w:r>
      <w:r>
        <w:t>детей</w:t>
      </w:r>
      <w:r>
        <w:rPr>
          <w:spacing w:val="-7"/>
        </w:rPr>
        <w:t xml:space="preserve"> </w:t>
      </w:r>
      <w:r>
        <w:t>слушать</w:t>
      </w:r>
      <w:r>
        <w:rPr>
          <w:spacing w:val="-11"/>
        </w:rPr>
        <w:t xml:space="preserve"> </w:t>
      </w:r>
      <w:r>
        <w:t>друг</w:t>
      </w:r>
      <w:r>
        <w:rPr>
          <w:spacing w:val="-8"/>
        </w:rPr>
        <w:t xml:space="preserve"> </w:t>
      </w:r>
      <w:r>
        <w:t>друга,</w:t>
      </w:r>
      <w:r>
        <w:rPr>
          <w:spacing w:val="-6"/>
        </w:rPr>
        <w:t xml:space="preserve"> </w:t>
      </w:r>
      <w:r>
        <w:t>показывает,</w:t>
      </w:r>
      <w:r>
        <w:rPr>
          <w:spacing w:val="-5"/>
        </w:rPr>
        <w:t xml:space="preserve"> </w:t>
      </w:r>
      <w:r>
        <w:t>как</w:t>
      </w:r>
      <w:r>
        <w:rPr>
          <w:spacing w:val="-9"/>
        </w:rPr>
        <w:t xml:space="preserve"> </w:t>
      </w:r>
      <w:r>
        <w:t>правильно</w:t>
      </w:r>
      <w:r>
        <w:rPr>
          <w:spacing w:val="-68"/>
        </w:rPr>
        <w:t xml:space="preserve"> </w:t>
      </w:r>
      <w:r>
        <w:t>такие задания выполнять, даёт ребятам подсказки, что нужно сделать при</w:t>
      </w:r>
      <w:r>
        <w:rPr>
          <w:spacing w:val="1"/>
        </w:rPr>
        <w:t xml:space="preserve"> </w:t>
      </w:r>
      <w:r>
        <w:t>выполнении задания: построиться по росту, сыграть в игру «мяч по кругу»</w:t>
      </w:r>
      <w:r>
        <w:rPr>
          <w:spacing w:val="1"/>
        </w:rPr>
        <w:t xml:space="preserve"> </w:t>
      </w:r>
      <w:r>
        <w:t>(мяч,</w:t>
      </w:r>
      <w:r>
        <w:rPr>
          <w:spacing w:val="2"/>
        </w:rPr>
        <w:t xml:space="preserve"> </w:t>
      </w:r>
      <w:r>
        <w:t>имя,</w:t>
      </w:r>
      <w:r>
        <w:rPr>
          <w:spacing w:val="3"/>
        </w:rPr>
        <w:t xml:space="preserve"> </w:t>
      </w:r>
      <w:r>
        <w:t>слово</w:t>
      </w:r>
      <w:r>
        <w:rPr>
          <w:spacing w:val="3"/>
        </w:rPr>
        <w:t xml:space="preserve"> </w:t>
      </w:r>
      <w:r>
        <w:t>«Привет!»),</w:t>
      </w:r>
      <w:r>
        <w:rPr>
          <w:spacing w:val="7"/>
        </w:rPr>
        <w:t xml:space="preserve"> </w:t>
      </w:r>
      <w:r>
        <w:t>«молекула»,</w:t>
      </w:r>
      <w:r>
        <w:rPr>
          <w:spacing w:val="3"/>
        </w:rPr>
        <w:t xml:space="preserve"> </w:t>
      </w:r>
      <w:r>
        <w:t>«имя</w:t>
      </w:r>
      <w:r>
        <w:rPr>
          <w:spacing w:val="1"/>
        </w:rPr>
        <w:t xml:space="preserve"> </w:t>
      </w:r>
      <w:r>
        <w:t>хором»</w:t>
      </w:r>
      <w:r>
        <w:rPr>
          <w:spacing w:val="-4"/>
        </w:rPr>
        <w:t xml:space="preserve"> </w:t>
      </w:r>
      <w:r>
        <w:t>и др.</w:t>
      </w:r>
      <w:proofErr w:type="gramEnd"/>
    </w:p>
    <w:p w:rsidR="00584C91" w:rsidRDefault="005F0224">
      <w:pPr>
        <w:pStyle w:val="a3"/>
        <w:spacing w:before="4" w:line="360" w:lineRule="auto"/>
        <w:ind w:right="101" w:firstLine="710"/>
      </w:pPr>
      <w:r>
        <w:rPr>
          <w:b/>
        </w:rPr>
        <w:t>Трек</w:t>
      </w:r>
      <w:r>
        <w:rPr>
          <w:b/>
          <w:spacing w:val="1"/>
        </w:rPr>
        <w:t xml:space="preserve"> </w:t>
      </w:r>
      <w:r>
        <w:rPr>
          <w:b/>
        </w:rPr>
        <w:t>«Орлёнок</w:t>
      </w:r>
      <w:r>
        <w:rPr>
          <w:b/>
          <w:spacing w:val="1"/>
        </w:rPr>
        <w:t xml:space="preserve"> </w:t>
      </w:r>
      <w:r>
        <w:rPr>
          <w:b/>
        </w:rPr>
        <w:t>–</w:t>
      </w:r>
      <w:r>
        <w:rPr>
          <w:b/>
          <w:spacing w:val="1"/>
        </w:rPr>
        <w:t xml:space="preserve"> </w:t>
      </w:r>
      <w:r>
        <w:rPr>
          <w:b/>
        </w:rPr>
        <w:t>Эрудит»</w:t>
      </w:r>
      <w:r>
        <w:rPr>
          <w:b/>
          <w:spacing w:val="1"/>
        </w:rPr>
        <w:t xml:space="preserve"> </w:t>
      </w:r>
      <w:r>
        <w:t>Ценности,</w:t>
      </w:r>
      <w:r>
        <w:rPr>
          <w:spacing w:val="1"/>
        </w:rPr>
        <w:t xml:space="preserve"> </w:t>
      </w:r>
      <w:r>
        <w:t>значимые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трека:</w:t>
      </w:r>
      <w:r>
        <w:rPr>
          <w:spacing w:val="1"/>
        </w:rPr>
        <w:t xml:space="preserve"> </w:t>
      </w:r>
      <w:r>
        <w:t>познание</w:t>
      </w:r>
      <w:r>
        <w:rPr>
          <w:spacing w:val="1"/>
        </w:rPr>
        <w:t xml:space="preserve"> </w:t>
      </w:r>
      <w:r>
        <w:t>Символ</w:t>
      </w:r>
      <w:r>
        <w:rPr>
          <w:spacing w:val="1"/>
        </w:rPr>
        <w:t xml:space="preserve"> </w:t>
      </w:r>
      <w:r>
        <w:t>трека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Конвер</w:t>
      </w:r>
      <w:proofErr w:type="gramStart"/>
      <w:r>
        <w:t>т-</w:t>
      </w:r>
      <w:proofErr w:type="gramEnd"/>
      <w:r>
        <w:rPr>
          <w:spacing w:val="1"/>
        </w:rPr>
        <w:t xml:space="preserve"> </w:t>
      </w:r>
      <w:r>
        <w:t>копилка</w:t>
      </w:r>
      <w:r>
        <w:rPr>
          <w:spacing w:val="1"/>
        </w:rPr>
        <w:t xml:space="preserve"> </w:t>
      </w:r>
      <w:r>
        <w:t>Трек</w:t>
      </w:r>
      <w:r>
        <w:rPr>
          <w:spacing w:val="1"/>
        </w:rPr>
        <w:t xml:space="preserve"> </w:t>
      </w:r>
      <w:r>
        <w:t>«Орлёнок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Эрудит»</w:t>
      </w:r>
      <w:r>
        <w:rPr>
          <w:spacing w:val="1"/>
        </w:rPr>
        <w:t xml:space="preserve"> </w:t>
      </w:r>
      <w:r>
        <w:t>занимает</w:t>
      </w:r>
      <w:r>
        <w:rPr>
          <w:spacing w:val="1"/>
        </w:rPr>
        <w:t xml:space="preserve"> </w:t>
      </w:r>
      <w:r>
        <w:t>первый</w:t>
      </w:r>
      <w:r>
        <w:rPr>
          <w:spacing w:val="1"/>
        </w:rPr>
        <w:t xml:space="preserve"> </w:t>
      </w:r>
      <w:r>
        <w:t>месяц</w:t>
      </w:r>
      <w:r>
        <w:rPr>
          <w:spacing w:val="1"/>
        </w:rPr>
        <w:t xml:space="preserve"> </w:t>
      </w:r>
      <w:r>
        <w:t>второй</w:t>
      </w:r>
      <w:r>
        <w:rPr>
          <w:spacing w:val="1"/>
        </w:rPr>
        <w:t xml:space="preserve"> </w:t>
      </w:r>
      <w:r>
        <w:t>четверти,</w:t>
      </w:r>
      <w:r>
        <w:rPr>
          <w:spacing w:val="1"/>
        </w:rPr>
        <w:t xml:space="preserve"> </w:t>
      </w:r>
      <w:r>
        <w:t>которая</w:t>
      </w:r>
      <w:r>
        <w:rPr>
          <w:spacing w:val="1"/>
        </w:rPr>
        <w:t xml:space="preserve"> </w:t>
      </w:r>
      <w:r>
        <w:t>отличается</w:t>
      </w:r>
      <w:r>
        <w:rPr>
          <w:spacing w:val="1"/>
        </w:rPr>
        <w:t xml:space="preserve"> </w:t>
      </w:r>
      <w:r>
        <w:t>наличием</w:t>
      </w:r>
      <w:r>
        <w:rPr>
          <w:spacing w:val="1"/>
        </w:rPr>
        <w:t xml:space="preserve"> </w:t>
      </w:r>
      <w:r>
        <w:t>различных олимпиад, интеллектуальных конкурсов, конференций и т.п. – в</w:t>
      </w:r>
      <w:r>
        <w:rPr>
          <w:spacing w:val="1"/>
        </w:rPr>
        <w:t xml:space="preserve"> </w:t>
      </w:r>
      <w:r>
        <w:t>этот период дети знакомятся с разными способами получения информации,</w:t>
      </w:r>
      <w:r>
        <w:rPr>
          <w:spacing w:val="1"/>
        </w:rPr>
        <w:t xml:space="preserve"> </w:t>
      </w:r>
      <w:r>
        <w:t>что необходимо для их успешной деятельности, в том числе познавательной.</w:t>
      </w:r>
      <w:r>
        <w:rPr>
          <w:spacing w:val="1"/>
        </w:rPr>
        <w:t xml:space="preserve"> </w:t>
      </w:r>
      <w:r>
        <w:t>Именно в этот период учебного года у детей отмечается высокая мотивация и</w:t>
      </w:r>
      <w:r>
        <w:rPr>
          <w:spacing w:val="-67"/>
        </w:rPr>
        <w:t xml:space="preserve"> </w:t>
      </w:r>
      <w:r>
        <w:t>интерес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учёбе.</w:t>
      </w:r>
    </w:p>
    <w:p w:rsidR="00584C91" w:rsidRDefault="005F0224">
      <w:pPr>
        <w:pStyle w:val="a3"/>
        <w:spacing w:before="1" w:line="360" w:lineRule="auto"/>
        <w:ind w:right="106" w:firstLine="710"/>
      </w:pPr>
      <w:r>
        <w:rPr>
          <w:b/>
        </w:rPr>
        <w:t>Трек</w:t>
      </w:r>
      <w:r>
        <w:rPr>
          <w:b/>
          <w:spacing w:val="1"/>
        </w:rPr>
        <w:t xml:space="preserve"> </w:t>
      </w:r>
      <w:r>
        <w:rPr>
          <w:b/>
        </w:rPr>
        <w:t>«Орлёнок</w:t>
      </w:r>
      <w:r>
        <w:rPr>
          <w:b/>
          <w:spacing w:val="1"/>
        </w:rPr>
        <w:t xml:space="preserve"> </w:t>
      </w:r>
      <w:r>
        <w:rPr>
          <w:b/>
        </w:rPr>
        <w:t>–</w:t>
      </w:r>
      <w:r>
        <w:rPr>
          <w:b/>
          <w:spacing w:val="1"/>
        </w:rPr>
        <w:t xml:space="preserve"> </w:t>
      </w:r>
      <w:r>
        <w:rPr>
          <w:b/>
        </w:rPr>
        <w:t>Мастер»</w:t>
      </w:r>
      <w:r>
        <w:rPr>
          <w:b/>
          <w:spacing w:val="1"/>
        </w:rPr>
        <w:t xml:space="preserve"> </w:t>
      </w:r>
      <w:r>
        <w:t>Ценности,</w:t>
      </w:r>
      <w:r>
        <w:rPr>
          <w:spacing w:val="1"/>
        </w:rPr>
        <w:t xml:space="preserve"> </w:t>
      </w:r>
      <w:r>
        <w:t>значимые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трека:</w:t>
      </w:r>
      <w:r>
        <w:rPr>
          <w:spacing w:val="1"/>
        </w:rPr>
        <w:t xml:space="preserve"> </w:t>
      </w:r>
      <w:r>
        <w:t>познание Символ трека – шкатулка Мастера. В рамках данного трека дети</w:t>
      </w:r>
      <w:r>
        <w:rPr>
          <w:spacing w:val="1"/>
        </w:rPr>
        <w:t xml:space="preserve"> </w:t>
      </w:r>
      <w:r>
        <w:t>знакомятся с пониманием того, что можно быть мастерами в разных сферах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профессиях.</w:t>
      </w:r>
      <w:r>
        <w:rPr>
          <w:spacing w:val="1"/>
        </w:rPr>
        <w:t xml:space="preserve"> </w:t>
      </w:r>
      <w:r>
        <w:t>Сроки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трека</w:t>
      </w:r>
      <w:r>
        <w:rPr>
          <w:spacing w:val="1"/>
        </w:rPr>
        <w:t xml:space="preserve"> </w:t>
      </w:r>
      <w:r>
        <w:t>«Орлёно</w:t>
      </w:r>
      <w:proofErr w:type="gramStart"/>
      <w:r>
        <w:t>к-</w:t>
      </w:r>
      <w:proofErr w:type="gramEnd"/>
      <w:r>
        <w:rPr>
          <w:spacing w:val="1"/>
        </w:rPr>
        <w:t xml:space="preserve"> </w:t>
      </w:r>
      <w:r>
        <w:rPr>
          <w:w w:val="95"/>
        </w:rPr>
        <w:t>Мастер» поделены на два временных промежутка: во время первой части трека</w:t>
      </w:r>
      <w:r>
        <w:rPr>
          <w:spacing w:val="1"/>
          <w:w w:val="95"/>
        </w:rPr>
        <w:t xml:space="preserve"> </w:t>
      </w:r>
      <w:r>
        <w:t>дети готовят новогодний спектакль, концерт или представление, вторая часть</w:t>
      </w:r>
      <w:r>
        <w:rPr>
          <w:spacing w:val="-67"/>
        </w:rPr>
        <w:t xml:space="preserve"> </w:t>
      </w:r>
      <w:r>
        <w:t>трека</w:t>
      </w:r>
      <w:r>
        <w:rPr>
          <w:spacing w:val="-14"/>
        </w:rPr>
        <w:t xml:space="preserve"> </w:t>
      </w:r>
      <w:r>
        <w:t>определена</w:t>
      </w:r>
      <w:r>
        <w:rPr>
          <w:spacing w:val="-13"/>
        </w:rPr>
        <w:t xml:space="preserve"> </w:t>
      </w:r>
      <w:r>
        <w:t>для</w:t>
      </w:r>
      <w:r>
        <w:rPr>
          <w:spacing w:val="-12"/>
        </w:rPr>
        <w:t xml:space="preserve"> </w:t>
      </w:r>
      <w:r>
        <w:t>знакомства</w:t>
      </w:r>
      <w:r>
        <w:rPr>
          <w:spacing w:val="-13"/>
        </w:rPr>
        <w:t xml:space="preserve"> </w:t>
      </w:r>
      <w:r>
        <w:t>с</w:t>
      </w:r>
      <w:r>
        <w:rPr>
          <w:spacing w:val="-14"/>
        </w:rPr>
        <w:t xml:space="preserve"> </w:t>
      </w:r>
      <w:r>
        <w:t>лучшими</w:t>
      </w:r>
      <w:r>
        <w:rPr>
          <w:spacing w:val="-14"/>
        </w:rPr>
        <w:t xml:space="preserve"> </w:t>
      </w:r>
      <w:r>
        <w:t>мастерами</w:t>
      </w:r>
      <w:r>
        <w:rPr>
          <w:spacing w:val="-14"/>
        </w:rPr>
        <w:t xml:space="preserve"> </w:t>
      </w:r>
      <w:r>
        <w:t>своего</w:t>
      </w:r>
      <w:r>
        <w:rPr>
          <w:spacing w:val="-14"/>
        </w:rPr>
        <w:t xml:space="preserve"> </w:t>
      </w:r>
      <w:r>
        <w:t>дела</w:t>
      </w:r>
      <w:r>
        <w:rPr>
          <w:spacing w:val="-17"/>
        </w:rPr>
        <w:t xml:space="preserve"> </w:t>
      </w:r>
      <w:r>
        <w:t>(на</w:t>
      </w:r>
      <w:r>
        <w:rPr>
          <w:spacing w:val="-13"/>
        </w:rPr>
        <w:t xml:space="preserve"> </w:t>
      </w:r>
      <w:r>
        <w:t>уровне</w:t>
      </w:r>
      <w:r>
        <w:rPr>
          <w:spacing w:val="-67"/>
        </w:rPr>
        <w:t xml:space="preserve"> </w:t>
      </w:r>
      <w:r>
        <w:t>региона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страны).</w:t>
      </w:r>
    </w:p>
    <w:p w:rsidR="00584C91" w:rsidRDefault="005F0224">
      <w:pPr>
        <w:pStyle w:val="a3"/>
        <w:spacing w:before="2" w:line="360" w:lineRule="auto"/>
        <w:ind w:right="110" w:firstLine="710"/>
      </w:pPr>
      <w:r>
        <w:rPr>
          <w:b/>
        </w:rPr>
        <w:t xml:space="preserve">Трек «Орлёнок – Доброволец» </w:t>
      </w:r>
      <w:r>
        <w:t>Ценности, значимые качества трека:</w:t>
      </w:r>
      <w:r>
        <w:rPr>
          <w:spacing w:val="1"/>
        </w:rPr>
        <w:t xml:space="preserve"> </w:t>
      </w:r>
      <w:r>
        <w:t>милосердие, доброта, забота Символ трека – круг Добра Тематика данного</w:t>
      </w:r>
      <w:r>
        <w:rPr>
          <w:spacing w:val="1"/>
        </w:rPr>
        <w:t xml:space="preserve"> </w:t>
      </w:r>
      <w:r>
        <w:t>трека актуальна круглый год. Проведение трека в данный временной период</w:t>
      </w:r>
      <w:r>
        <w:rPr>
          <w:spacing w:val="1"/>
        </w:rPr>
        <w:t xml:space="preserve"> </w:t>
      </w:r>
      <w:r>
        <w:t>можно рассматривать, как эмоциональный пик всей Программы. Это создаст</w:t>
      </w:r>
      <w:r>
        <w:rPr>
          <w:spacing w:val="1"/>
        </w:rPr>
        <w:t xml:space="preserve"> </w:t>
      </w:r>
      <w:r>
        <w:t>и</w:t>
      </w:r>
      <w:r>
        <w:rPr>
          <w:spacing w:val="6"/>
        </w:rPr>
        <w:t xml:space="preserve"> </w:t>
      </w:r>
      <w:r>
        <w:t>поддержит</w:t>
      </w:r>
      <w:r>
        <w:rPr>
          <w:spacing w:val="6"/>
        </w:rPr>
        <w:t xml:space="preserve"> </w:t>
      </w:r>
      <w:r>
        <w:t>общее</w:t>
      </w:r>
      <w:r>
        <w:rPr>
          <w:spacing w:val="8"/>
        </w:rPr>
        <w:t xml:space="preserve"> </w:t>
      </w:r>
      <w:r>
        <w:t>настроение</w:t>
      </w:r>
      <w:r>
        <w:rPr>
          <w:spacing w:val="7"/>
        </w:rPr>
        <w:t xml:space="preserve"> </w:t>
      </w:r>
      <w:r>
        <w:t>добра,</w:t>
      </w:r>
      <w:r>
        <w:rPr>
          <w:spacing w:val="10"/>
        </w:rPr>
        <w:t xml:space="preserve"> </w:t>
      </w:r>
      <w:r>
        <w:t>взаимопонимания,</w:t>
      </w:r>
      <w:r>
        <w:rPr>
          <w:spacing w:val="10"/>
        </w:rPr>
        <w:t xml:space="preserve"> </w:t>
      </w:r>
      <w:r>
        <w:t>удовлетворённости</w:t>
      </w:r>
    </w:p>
    <w:p w:rsidR="00584C91" w:rsidRDefault="00584C91">
      <w:pPr>
        <w:spacing w:line="360" w:lineRule="auto"/>
        <w:sectPr w:rsidR="00584C91">
          <w:pgSz w:w="11910" w:h="16840"/>
          <w:pgMar w:top="1040" w:right="740" w:bottom="280" w:left="1580" w:header="720" w:footer="720" w:gutter="0"/>
          <w:cols w:space="720"/>
        </w:sectPr>
      </w:pPr>
    </w:p>
    <w:p w:rsidR="00584C91" w:rsidRDefault="005F0224">
      <w:pPr>
        <w:pStyle w:val="a3"/>
        <w:spacing w:before="67" w:line="360" w:lineRule="auto"/>
        <w:ind w:right="119"/>
      </w:pPr>
      <w:r>
        <w:lastRenderedPageBreak/>
        <w:t>не только в рамках трека, но и в обычной жизнедеятельности детей. Учитель</w:t>
      </w:r>
      <w:r>
        <w:rPr>
          <w:spacing w:val="1"/>
        </w:rPr>
        <w:t xml:space="preserve"> </w:t>
      </w:r>
      <w:r>
        <w:t>может обращаться к имеющемуся социальному опыту детей в любое время</w:t>
      </w:r>
      <w:r>
        <w:rPr>
          <w:spacing w:val="1"/>
        </w:rPr>
        <w:t xml:space="preserve"> </w:t>
      </w:r>
      <w:r>
        <w:t>учебного года.</w:t>
      </w:r>
    </w:p>
    <w:p w:rsidR="00584C91" w:rsidRDefault="005F0224">
      <w:pPr>
        <w:pStyle w:val="a3"/>
        <w:spacing w:before="2" w:line="360" w:lineRule="auto"/>
        <w:ind w:right="109" w:firstLine="710"/>
      </w:pPr>
      <w:r>
        <w:rPr>
          <w:b/>
        </w:rPr>
        <w:t xml:space="preserve">Трек «Орлёнок – Спортсмен» </w:t>
      </w:r>
      <w:r>
        <w:t>Ценности, значимые качества трека:</w:t>
      </w:r>
      <w:r>
        <w:rPr>
          <w:spacing w:val="1"/>
        </w:rPr>
        <w:t xml:space="preserve"> </w:t>
      </w:r>
      <w:r>
        <w:t>здоровый образ жизни Символ трека - чек-лист Время для реализации этого</w:t>
      </w:r>
      <w:r>
        <w:rPr>
          <w:spacing w:val="1"/>
        </w:rPr>
        <w:t xml:space="preserve"> </w:t>
      </w:r>
      <w:r>
        <w:t>трека обусловлено необходимостью усилить двигательную активность детей,</w:t>
      </w:r>
      <w:r>
        <w:rPr>
          <w:spacing w:val="-67"/>
        </w:rPr>
        <w:t xml:space="preserve"> </w:t>
      </w:r>
      <w:r>
        <w:t>так как к середине учебного года накапливается определённая физическая и</w:t>
      </w:r>
      <w:r>
        <w:rPr>
          <w:spacing w:val="1"/>
        </w:rPr>
        <w:t xml:space="preserve"> </w:t>
      </w:r>
      <w:r>
        <w:rPr>
          <w:spacing w:val="-1"/>
        </w:rPr>
        <w:t>эмоциональная</w:t>
      </w:r>
      <w:r>
        <w:rPr>
          <w:spacing w:val="-13"/>
        </w:rPr>
        <w:t xml:space="preserve"> </w:t>
      </w:r>
      <w:r>
        <w:rPr>
          <w:spacing w:val="-1"/>
        </w:rPr>
        <w:t>усталость</w:t>
      </w:r>
      <w:r>
        <w:rPr>
          <w:spacing w:val="-16"/>
        </w:rPr>
        <w:t xml:space="preserve"> </w:t>
      </w:r>
      <w:r>
        <w:rPr>
          <w:spacing w:val="-1"/>
        </w:rPr>
        <w:t>от</w:t>
      </w:r>
      <w:r>
        <w:rPr>
          <w:spacing w:val="-16"/>
        </w:rPr>
        <w:t xml:space="preserve"> </w:t>
      </w:r>
      <w:r>
        <w:rPr>
          <w:spacing w:val="-1"/>
        </w:rPr>
        <w:t>учебной</w:t>
      </w:r>
      <w:r>
        <w:rPr>
          <w:spacing w:val="-15"/>
        </w:rPr>
        <w:t xml:space="preserve"> </w:t>
      </w:r>
      <w:r>
        <w:rPr>
          <w:spacing w:val="-1"/>
        </w:rPr>
        <w:t>нагрузки.</w:t>
      </w:r>
      <w:r>
        <w:rPr>
          <w:spacing w:val="-12"/>
        </w:rPr>
        <w:t xml:space="preserve"> </w:t>
      </w:r>
      <w:r>
        <w:rPr>
          <w:spacing w:val="-1"/>
        </w:rPr>
        <w:t>Надеемся,</w:t>
      </w:r>
      <w:r>
        <w:rPr>
          <w:spacing w:val="-16"/>
        </w:rPr>
        <w:t xml:space="preserve"> </w:t>
      </w:r>
      <w:r>
        <w:rPr>
          <w:spacing w:val="-1"/>
        </w:rPr>
        <w:t>что</w:t>
      </w:r>
      <w:r>
        <w:rPr>
          <w:spacing w:val="-15"/>
        </w:rPr>
        <w:t xml:space="preserve"> </w:t>
      </w:r>
      <w:r>
        <w:t>дополнительные</w:t>
      </w:r>
      <w:r>
        <w:rPr>
          <w:spacing w:val="-67"/>
        </w:rPr>
        <w:t xml:space="preserve"> </w:t>
      </w:r>
      <w:r>
        <w:t>физкультурн</w:t>
      </w:r>
      <w:proofErr w:type="gramStart"/>
      <w:r>
        <w:t>о-</w:t>
      </w:r>
      <w:proofErr w:type="gramEnd"/>
      <w:r>
        <w:t xml:space="preserve"> оздоровительные мероприятия в том числе позволят снизить</w:t>
      </w:r>
      <w:r>
        <w:rPr>
          <w:spacing w:val="1"/>
        </w:rPr>
        <w:t xml:space="preserve"> </w:t>
      </w:r>
      <w:r>
        <w:t>заболеваемость</w:t>
      </w:r>
      <w:r>
        <w:rPr>
          <w:spacing w:val="-2"/>
        </w:rPr>
        <w:t xml:space="preserve"> </w:t>
      </w:r>
      <w:r>
        <w:t>детей,</w:t>
      </w:r>
      <w:r>
        <w:rPr>
          <w:spacing w:val="2"/>
        </w:rPr>
        <w:t xml:space="preserve"> </w:t>
      </w:r>
      <w:r>
        <w:t>что актуально</w:t>
      </w:r>
      <w:r>
        <w:rPr>
          <w:spacing w:val="5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зимний период.</w:t>
      </w:r>
    </w:p>
    <w:p w:rsidR="00584C91" w:rsidRDefault="005F0224">
      <w:pPr>
        <w:pStyle w:val="a3"/>
        <w:spacing w:line="360" w:lineRule="auto"/>
        <w:ind w:right="107" w:firstLine="710"/>
      </w:pPr>
      <w:r>
        <w:rPr>
          <w:b/>
        </w:rPr>
        <w:t>Трек</w:t>
      </w:r>
      <w:r>
        <w:rPr>
          <w:b/>
          <w:spacing w:val="1"/>
        </w:rPr>
        <w:t xml:space="preserve"> </w:t>
      </w:r>
      <w:r>
        <w:rPr>
          <w:b/>
        </w:rPr>
        <w:t>«Орлёнок</w:t>
      </w:r>
      <w:r>
        <w:rPr>
          <w:b/>
          <w:spacing w:val="1"/>
        </w:rPr>
        <w:t xml:space="preserve"> </w:t>
      </w:r>
      <w:r>
        <w:rPr>
          <w:b/>
        </w:rPr>
        <w:t>–</w:t>
      </w:r>
      <w:r>
        <w:rPr>
          <w:b/>
          <w:spacing w:val="1"/>
        </w:rPr>
        <w:t xml:space="preserve"> </w:t>
      </w:r>
      <w:r>
        <w:rPr>
          <w:b/>
        </w:rPr>
        <w:t>Эколог»</w:t>
      </w:r>
      <w:r>
        <w:rPr>
          <w:b/>
          <w:spacing w:val="1"/>
        </w:rPr>
        <w:t xml:space="preserve"> </w:t>
      </w:r>
      <w:r>
        <w:t>Ценности,</w:t>
      </w:r>
      <w:r>
        <w:rPr>
          <w:spacing w:val="1"/>
        </w:rPr>
        <w:t xml:space="preserve"> </w:t>
      </w:r>
      <w:r>
        <w:t>значимые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трека:</w:t>
      </w:r>
      <w:r>
        <w:rPr>
          <w:spacing w:val="1"/>
        </w:rPr>
        <w:t xml:space="preserve"> </w:t>
      </w:r>
      <w:r>
        <w:t>природа,</w:t>
      </w:r>
      <w:r>
        <w:rPr>
          <w:spacing w:val="1"/>
        </w:rPr>
        <w:t xml:space="preserve"> </w:t>
      </w:r>
      <w:r>
        <w:t>Родина</w:t>
      </w:r>
      <w:r>
        <w:rPr>
          <w:spacing w:val="1"/>
        </w:rPr>
        <w:t xml:space="preserve"> </w:t>
      </w:r>
      <w:r>
        <w:t>Символ</w:t>
      </w:r>
      <w:r>
        <w:rPr>
          <w:spacing w:val="1"/>
        </w:rPr>
        <w:t xml:space="preserve"> </w:t>
      </w:r>
      <w:r>
        <w:t>трека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рюкзачок</w:t>
      </w:r>
      <w:r>
        <w:rPr>
          <w:spacing w:val="1"/>
        </w:rPr>
        <w:t xml:space="preserve"> </w:t>
      </w:r>
      <w:r>
        <w:t>Эколога</w:t>
      </w:r>
      <w:r>
        <w:rPr>
          <w:spacing w:val="1"/>
        </w:rPr>
        <w:t xml:space="preserve"> </w:t>
      </w:r>
      <w:r>
        <w:t>Погодные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>момент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трека</w:t>
      </w:r>
      <w:r>
        <w:rPr>
          <w:spacing w:val="1"/>
        </w:rPr>
        <w:t xml:space="preserve"> </w:t>
      </w:r>
      <w:r>
        <w:t>«Орлёнок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Эколог»</w:t>
      </w:r>
      <w:r>
        <w:rPr>
          <w:spacing w:val="1"/>
        </w:rPr>
        <w:t xml:space="preserve"> </w:t>
      </w:r>
      <w:r>
        <w:t>позволяют</w:t>
      </w:r>
      <w:r>
        <w:rPr>
          <w:spacing w:val="1"/>
        </w:rPr>
        <w:t xml:space="preserve"> </w:t>
      </w:r>
      <w:r>
        <w:t>проводить</w:t>
      </w:r>
      <w:r>
        <w:rPr>
          <w:spacing w:val="1"/>
        </w:rPr>
        <w:t xml:space="preserve"> </w:t>
      </w:r>
      <w:r>
        <w:t>мероприятия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пределами</w:t>
      </w:r>
      <w:r>
        <w:rPr>
          <w:spacing w:val="1"/>
        </w:rPr>
        <w:t xml:space="preserve"> </w:t>
      </w:r>
      <w:r>
        <w:t>здания</w:t>
      </w:r>
      <w:r>
        <w:rPr>
          <w:spacing w:val="1"/>
        </w:rPr>
        <w:t xml:space="preserve"> </w:t>
      </w:r>
      <w:r>
        <w:t>школы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выходом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природу.</w:t>
      </w:r>
      <w:r>
        <w:rPr>
          <w:spacing w:val="1"/>
        </w:rPr>
        <w:t xml:space="preserve"> </w:t>
      </w:r>
      <w:r>
        <w:t>Есть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природных</w:t>
      </w:r>
      <w:r>
        <w:rPr>
          <w:spacing w:val="1"/>
        </w:rPr>
        <w:t xml:space="preserve"> </w:t>
      </w:r>
      <w:r>
        <w:t>материалов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изготовлении</w:t>
      </w:r>
      <w:r>
        <w:rPr>
          <w:spacing w:val="1"/>
        </w:rPr>
        <w:t xml:space="preserve"> </w:t>
      </w:r>
      <w:r>
        <w:t>поделок, проведения акций с посадками деревьев, уборке мусора в рамках</w:t>
      </w:r>
      <w:r>
        <w:rPr>
          <w:spacing w:val="1"/>
        </w:rPr>
        <w:t xml:space="preserve"> </w:t>
      </w:r>
      <w:r>
        <w:t>экологического субботника</w:t>
      </w:r>
    </w:p>
    <w:p w:rsidR="00584C91" w:rsidRDefault="005F0224">
      <w:pPr>
        <w:pStyle w:val="a3"/>
        <w:spacing w:before="3" w:line="360" w:lineRule="auto"/>
        <w:ind w:right="103" w:firstLine="710"/>
      </w:pPr>
      <w:r>
        <w:rPr>
          <w:b/>
        </w:rPr>
        <w:t>Трек</w:t>
      </w:r>
      <w:r>
        <w:rPr>
          <w:b/>
          <w:spacing w:val="1"/>
        </w:rPr>
        <w:t xml:space="preserve"> </w:t>
      </w:r>
      <w:r>
        <w:rPr>
          <w:b/>
        </w:rPr>
        <w:t>«Орлёнок</w:t>
      </w:r>
      <w:r>
        <w:rPr>
          <w:b/>
          <w:spacing w:val="1"/>
        </w:rPr>
        <w:t xml:space="preserve"> </w:t>
      </w:r>
      <w:r>
        <w:rPr>
          <w:b/>
        </w:rPr>
        <w:t>–</w:t>
      </w:r>
      <w:r>
        <w:rPr>
          <w:b/>
          <w:spacing w:val="1"/>
        </w:rPr>
        <w:t xml:space="preserve"> </w:t>
      </w:r>
      <w:r>
        <w:rPr>
          <w:b/>
        </w:rPr>
        <w:t>Хранитель</w:t>
      </w:r>
      <w:r>
        <w:rPr>
          <w:b/>
          <w:spacing w:val="1"/>
        </w:rPr>
        <w:t xml:space="preserve"> </w:t>
      </w:r>
      <w:r>
        <w:rPr>
          <w:b/>
        </w:rPr>
        <w:t>исторической</w:t>
      </w:r>
      <w:r>
        <w:rPr>
          <w:b/>
          <w:spacing w:val="1"/>
        </w:rPr>
        <w:t xml:space="preserve"> </w:t>
      </w:r>
      <w:r>
        <w:rPr>
          <w:b/>
        </w:rPr>
        <w:t>памяти»</w:t>
      </w:r>
      <w:r>
        <w:rPr>
          <w:b/>
          <w:spacing w:val="1"/>
        </w:rPr>
        <w:t xml:space="preserve"> </w:t>
      </w:r>
      <w:r>
        <w:t>Ценности,</w:t>
      </w:r>
      <w:r>
        <w:rPr>
          <w:spacing w:val="1"/>
        </w:rPr>
        <w:t xml:space="preserve"> </w:t>
      </w:r>
      <w:r>
        <w:t>значимые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трека:</w:t>
      </w:r>
      <w:r>
        <w:rPr>
          <w:spacing w:val="1"/>
        </w:rPr>
        <w:t xml:space="preserve"> </w:t>
      </w:r>
      <w:r>
        <w:t>семья,</w:t>
      </w:r>
      <w:r>
        <w:rPr>
          <w:spacing w:val="1"/>
        </w:rPr>
        <w:t xml:space="preserve"> </w:t>
      </w:r>
      <w:r>
        <w:t>Родина</w:t>
      </w:r>
      <w:r>
        <w:rPr>
          <w:spacing w:val="1"/>
        </w:rPr>
        <w:t xml:space="preserve"> </w:t>
      </w:r>
      <w:r>
        <w:t>Символ</w:t>
      </w:r>
      <w:r>
        <w:rPr>
          <w:spacing w:val="1"/>
        </w:rPr>
        <w:t xml:space="preserve"> </w:t>
      </w:r>
      <w:r>
        <w:t>трека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альбом</w:t>
      </w:r>
      <w:r>
        <w:rPr>
          <w:spacing w:val="1"/>
        </w:rPr>
        <w:t xml:space="preserve"> </w:t>
      </w:r>
      <w:r>
        <w:t>«Мы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хранители» Данный трек является логическим завершением годового цикла</w:t>
      </w:r>
      <w:r>
        <w:rPr>
          <w:spacing w:val="1"/>
        </w:rPr>
        <w:t xml:space="preserve"> </w:t>
      </w:r>
      <w:r>
        <w:t>Программы.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трека</w:t>
      </w:r>
      <w:r>
        <w:rPr>
          <w:spacing w:val="1"/>
        </w:rPr>
        <w:t xml:space="preserve"> </w:t>
      </w:r>
      <w:r>
        <w:t>происходит</w:t>
      </w:r>
      <w:r>
        <w:rPr>
          <w:spacing w:val="1"/>
        </w:rPr>
        <w:t xml:space="preserve"> </w:t>
      </w:r>
      <w:r>
        <w:t>ценностно-ориентированная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осмыслению</w:t>
      </w:r>
      <w:r>
        <w:rPr>
          <w:spacing w:val="1"/>
        </w:rPr>
        <w:t xml:space="preserve"> </w:t>
      </w:r>
      <w:r>
        <w:t>личностного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семье,</w:t>
      </w:r>
      <w:r>
        <w:rPr>
          <w:spacing w:val="1"/>
        </w:rPr>
        <w:t xml:space="preserve"> </w:t>
      </w:r>
      <w:r>
        <w:t>Родине,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rPr>
          <w:w w:val="95"/>
        </w:rPr>
        <w:t>своему окружению и к себе лично. Ребёнок должен открыть для себя и принять</w:t>
      </w:r>
      <w:r>
        <w:rPr>
          <w:spacing w:val="1"/>
          <w:w w:val="95"/>
        </w:rPr>
        <w:t xml:space="preserve"> </w:t>
      </w:r>
      <w:r>
        <w:t>значимость сохранения традиций, истории и культуры своего родного края.</w:t>
      </w:r>
      <w:r>
        <w:rPr>
          <w:spacing w:val="1"/>
        </w:rPr>
        <w:t xml:space="preserve"> </w:t>
      </w:r>
      <w:r>
        <w:rPr>
          <w:spacing w:val="-1"/>
        </w:rPr>
        <w:t>Основная</w:t>
      </w:r>
      <w:r>
        <w:rPr>
          <w:spacing w:val="-12"/>
        </w:rPr>
        <w:t xml:space="preserve"> </w:t>
      </w:r>
      <w:r>
        <w:t>смысловая</w:t>
      </w:r>
      <w:r>
        <w:rPr>
          <w:spacing w:val="-11"/>
        </w:rPr>
        <w:t xml:space="preserve"> </w:t>
      </w:r>
      <w:r>
        <w:t>нагрузка</w:t>
      </w:r>
      <w:r>
        <w:rPr>
          <w:spacing w:val="-12"/>
        </w:rPr>
        <w:t xml:space="preserve"> </w:t>
      </w:r>
      <w:r>
        <w:t>трека:</w:t>
      </w:r>
      <w:r>
        <w:rPr>
          <w:spacing w:val="-17"/>
        </w:rPr>
        <w:t xml:space="preserve"> </w:t>
      </w:r>
      <w:r>
        <w:t>Я</w:t>
      </w:r>
      <w:r>
        <w:rPr>
          <w:spacing w:val="-5"/>
        </w:rPr>
        <w:t xml:space="preserve"> </w:t>
      </w:r>
      <w:r>
        <w:t>–</w:t>
      </w:r>
      <w:r>
        <w:rPr>
          <w:spacing w:val="-13"/>
        </w:rPr>
        <w:t xml:space="preserve"> </w:t>
      </w:r>
      <w:r>
        <w:t>хранитель</w:t>
      </w:r>
      <w:r>
        <w:rPr>
          <w:spacing w:val="-14"/>
        </w:rPr>
        <w:t xml:space="preserve"> </w:t>
      </w:r>
      <w:r>
        <w:t>традиций</w:t>
      </w:r>
      <w:r>
        <w:rPr>
          <w:spacing w:val="-13"/>
        </w:rPr>
        <w:t xml:space="preserve"> </w:t>
      </w:r>
      <w:r>
        <w:t>своей</w:t>
      </w:r>
      <w:r>
        <w:rPr>
          <w:spacing w:val="-13"/>
        </w:rPr>
        <w:t xml:space="preserve"> </w:t>
      </w:r>
      <w:r>
        <w:t>семьи.</w:t>
      </w:r>
      <w:r>
        <w:rPr>
          <w:spacing w:val="-10"/>
        </w:rPr>
        <w:t xml:space="preserve"> </w:t>
      </w:r>
      <w:r>
        <w:t>Мы</w:t>
      </w:r>
      <w:r>
        <w:rPr>
          <w:spacing w:val="-68"/>
        </w:rPr>
        <w:t xml:space="preserve"> </w:t>
      </w:r>
      <w:r>
        <w:t>(класс)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хранители</w:t>
      </w:r>
      <w:r>
        <w:rPr>
          <w:spacing w:val="1"/>
        </w:rPr>
        <w:t xml:space="preserve"> </w:t>
      </w:r>
      <w:r>
        <w:t>своих</w:t>
      </w:r>
      <w:r>
        <w:rPr>
          <w:spacing w:val="1"/>
        </w:rPr>
        <w:t xml:space="preserve"> </w:t>
      </w:r>
      <w:r>
        <w:t>достижений.</w:t>
      </w:r>
      <w:r>
        <w:rPr>
          <w:spacing w:val="1"/>
        </w:rPr>
        <w:t xml:space="preserve"> </w:t>
      </w:r>
      <w:r>
        <w:t>Я/Мы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хранители</w:t>
      </w:r>
      <w:r>
        <w:rPr>
          <w:spacing w:val="1"/>
        </w:rPr>
        <w:t xml:space="preserve"> </w:t>
      </w:r>
      <w:r>
        <w:t>исторической</w:t>
      </w:r>
      <w:r>
        <w:rPr>
          <w:spacing w:val="1"/>
        </w:rPr>
        <w:t xml:space="preserve"> </w:t>
      </w:r>
      <w:r>
        <w:t>памяти своей</w:t>
      </w:r>
      <w:r>
        <w:rPr>
          <w:spacing w:val="1"/>
        </w:rPr>
        <w:t xml:space="preserve"> </w:t>
      </w:r>
      <w:r>
        <w:t>страны</w:t>
      </w:r>
    </w:p>
    <w:p w:rsidR="00584C91" w:rsidRDefault="005F0224">
      <w:pPr>
        <w:pStyle w:val="1"/>
        <w:spacing w:before="6"/>
        <w:jc w:val="both"/>
      </w:pPr>
      <w:r>
        <w:t>3-4</w:t>
      </w:r>
      <w:r>
        <w:rPr>
          <w:spacing w:val="-4"/>
        </w:rPr>
        <w:t xml:space="preserve"> </w:t>
      </w:r>
      <w:r>
        <w:t>классы</w:t>
      </w:r>
    </w:p>
    <w:p w:rsidR="00584C91" w:rsidRDefault="005F0224">
      <w:pPr>
        <w:pStyle w:val="a3"/>
        <w:spacing w:before="158" w:line="357" w:lineRule="auto"/>
        <w:ind w:right="113" w:firstLine="710"/>
      </w:pPr>
      <w:proofErr w:type="gramStart"/>
      <w:r>
        <w:rPr>
          <w:b/>
        </w:rPr>
        <w:t xml:space="preserve">Трек «Орлёнок – Лидер» </w:t>
      </w:r>
      <w:r>
        <w:t>Ценности, значимые качества трека: дружба,</w:t>
      </w:r>
      <w:r>
        <w:rPr>
          <w:spacing w:val="-67"/>
        </w:rPr>
        <w:t xml:space="preserve"> </w:t>
      </w:r>
      <w:r>
        <w:t>команда</w:t>
      </w:r>
      <w:r>
        <w:rPr>
          <w:spacing w:val="-13"/>
        </w:rPr>
        <w:t xml:space="preserve"> </w:t>
      </w:r>
      <w:r>
        <w:t>Символ</w:t>
      </w:r>
      <w:r>
        <w:rPr>
          <w:spacing w:val="-14"/>
        </w:rPr>
        <w:t xml:space="preserve"> </w:t>
      </w:r>
      <w:r>
        <w:t>трека</w:t>
      </w:r>
      <w:r>
        <w:rPr>
          <w:spacing w:val="-10"/>
        </w:rPr>
        <w:t xml:space="preserve"> </w:t>
      </w:r>
      <w:r>
        <w:t>–</w:t>
      </w:r>
      <w:r>
        <w:rPr>
          <w:spacing w:val="-14"/>
        </w:rPr>
        <w:t xml:space="preserve"> </w:t>
      </w:r>
      <w:r>
        <w:t>конструктор</w:t>
      </w:r>
      <w:r>
        <w:rPr>
          <w:spacing w:val="-13"/>
        </w:rPr>
        <w:t xml:space="preserve"> </w:t>
      </w:r>
      <w:r>
        <w:t>«Лидер»</w:t>
      </w:r>
      <w:r>
        <w:rPr>
          <w:spacing w:val="-13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процессе</w:t>
      </w:r>
      <w:r>
        <w:rPr>
          <w:spacing w:val="-13"/>
        </w:rPr>
        <w:t xml:space="preserve"> </w:t>
      </w:r>
      <w:r>
        <w:t>реализации</w:t>
      </w:r>
      <w:r>
        <w:rPr>
          <w:spacing w:val="-14"/>
        </w:rPr>
        <w:t xml:space="preserve"> </w:t>
      </w:r>
      <w:r>
        <w:t>данного</w:t>
      </w:r>
      <w:proofErr w:type="gramEnd"/>
    </w:p>
    <w:p w:rsidR="00584C91" w:rsidRDefault="00584C91">
      <w:pPr>
        <w:spacing w:line="357" w:lineRule="auto"/>
        <w:sectPr w:rsidR="00584C91">
          <w:pgSz w:w="11910" w:h="16840"/>
          <w:pgMar w:top="1040" w:right="740" w:bottom="280" w:left="1580" w:header="720" w:footer="720" w:gutter="0"/>
          <w:cols w:space="720"/>
        </w:sectPr>
      </w:pPr>
    </w:p>
    <w:p w:rsidR="00584C91" w:rsidRDefault="005F0224">
      <w:pPr>
        <w:pStyle w:val="a3"/>
        <w:spacing w:before="67" w:line="360" w:lineRule="auto"/>
        <w:ind w:right="108"/>
      </w:pPr>
      <w:r>
        <w:lastRenderedPageBreak/>
        <w:t>трека</w:t>
      </w:r>
      <w:r>
        <w:rPr>
          <w:spacing w:val="1"/>
        </w:rPr>
        <w:t xml:space="preserve"> </w:t>
      </w:r>
      <w:r>
        <w:t>дети</w:t>
      </w:r>
      <w:r>
        <w:rPr>
          <w:spacing w:val="1"/>
        </w:rPr>
        <w:t xml:space="preserve"> </w:t>
      </w:r>
      <w:r>
        <w:t>приобретают</w:t>
      </w:r>
      <w:r>
        <w:rPr>
          <w:spacing w:val="1"/>
        </w:rPr>
        <w:t xml:space="preserve"> </w:t>
      </w:r>
      <w:r>
        <w:t>опыт</w:t>
      </w:r>
      <w:r>
        <w:rPr>
          <w:spacing w:val="1"/>
        </w:rPr>
        <w:t xml:space="preserve"> </w:t>
      </w:r>
      <w:r>
        <w:t>совместной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является</w:t>
      </w:r>
      <w:r>
        <w:rPr>
          <w:spacing w:val="-67"/>
        </w:rPr>
        <w:t xml:space="preserve"> </w:t>
      </w:r>
      <w:r>
        <w:t>необходимым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начале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года.</w:t>
      </w:r>
      <w:r>
        <w:rPr>
          <w:spacing w:val="1"/>
        </w:rPr>
        <w:t xml:space="preserve"> </w:t>
      </w:r>
      <w:r>
        <w:t>Педагог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увидеть</w:t>
      </w:r>
      <w:r>
        <w:rPr>
          <w:spacing w:val="1"/>
        </w:rPr>
        <w:t xml:space="preserve"> </w:t>
      </w:r>
      <w:r>
        <w:t>уровень</w:t>
      </w:r>
      <w:r>
        <w:rPr>
          <w:spacing w:val="1"/>
        </w:rPr>
        <w:t xml:space="preserve"> </w:t>
      </w:r>
      <w:r>
        <w:t>сплочённости классного коллектива в начале учебного года, сформировать</w:t>
      </w:r>
      <w:r>
        <w:rPr>
          <w:spacing w:val="1"/>
        </w:rPr>
        <w:t xml:space="preserve"> </w:t>
      </w:r>
      <w:r>
        <w:t xml:space="preserve">детские </w:t>
      </w:r>
      <w:proofErr w:type="spellStart"/>
      <w:r>
        <w:t>микрогруппы</w:t>
      </w:r>
      <w:proofErr w:type="spellEnd"/>
      <w:r>
        <w:t xml:space="preserve"> для приобретения и осуществления опыта чередования</w:t>
      </w:r>
      <w:r>
        <w:rPr>
          <w:spacing w:val="-67"/>
        </w:rPr>
        <w:t xml:space="preserve"> </w:t>
      </w:r>
      <w:r>
        <w:t>творческих</w:t>
      </w:r>
      <w:r>
        <w:rPr>
          <w:spacing w:val="-4"/>
        </w:rPr>
        <w:t xml:space="preserve"> </w:t>
      </w:r>
      <w:r>
        <w:t>поручений</w:t>
      </w:r>
    </w:p>
    <w:p w:rsidR="00584C91" w:rsidRDefault="005F0224">
      <w:pPr>
        <w:pStyle w:val="a3"/>
        <w:spacing w:before="1" w:line="360" w:lineRule="auto"/>
        <w:ind w:right="106" w:firstLine="710"/>
      </w:pPr>
      <w:r>
        <w:rPr>
          <w:b/>
        </w:rPr>
        <w:t>Трек</w:t>
      </w:r>
      <w:r>
        <w:rPr>
          <w:b/>
          <w:spacing w:val="1"/>
        </w:rPr>
        <w:t xml:space="preserve"> </w:t>
      </w:r>
      <w:r>
        <w:rPr>
          <w:b/>
        </w:rPr>
        <w:t>«Орлёнок</w:t>
      </w:r>
      <w:r>
        <w:rPr>
          <w:b/>
          <w:spacing w:val="1"/>
        </w:rPr>
        <w:t xml:space="preserve"> </w:t>
      </w:r>
      <w:r>
        <w:rPr>
          <w:b/>
        </w:rPr>
        <w:t>–</w:t>
      </w:r>
      <w:r>
        <w:rPr>
          <w:b/>
          <w:spacing w:val="1"/>
        </w:rPr>
        <w:t xml:space="preserve"> </w:t>
      </w:r>
      <w:r>
        <w:rPr>
          <w:b/>
        </w:rPr>
        <w:t>Эрудит»</w:t>
      </w:r>
      <w:r>
        <w:rPr>
          <w:b/>
          <w:spacing w:val="1"/>
        </w:rPr>
        <w:t xml:space="preserve"> </w:t>
      </w:r>
      <w:r>
        <w:t>Ценности,</w:t>
      </w:r>
      <w:r>
        <w:rPr>
          <w:spacing w:val="1"/>
        </w:rPr>
        <w:t xml:space="preserve"> </w:t>
      </w:r>
      <w:r>
        <w:t>значимые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трека:</w:t>
      </w:r>
      <w:r>
        <w:rPr>
          <w:spacing w:val="1"/>
        </w:rPr>
        <w:t xml:space="preserve"> </w:t>
      </w:r>
      <w:r>
        <w:t>познание</w:t>
      </w:r>
      <w:r>
        <w:rPr>
          <w:spacing w:val="-9"/>
        </w:rPr>
        <w:t xml:space="preserve"> </w:t>
      </w:r>
      <w:r>
        <w:t>Символ</w:t>
      </w:r>
      <w:r>
        <w:rPr>
          <w:spacing w:val="-6"/>
        </w:rPr>
        <w:t xml:space="preserve"> </w:t>
      </w:r>
      <w:r>
        <w:t>трека</w:t>
      </w:r>
      <w:r>
        <w:rPr>
          <w:spacing w:val="-6"/>
        </w:rPr>
        <w:t xml:space="preserve"> </w:t>
      </w:r>
      <w:r>
        <w:t>–</w:t>
      </w:r>
      <w:r>
        <w:rPr>
          <w:spacing w:val="-9"/>
        </w:rPr>
        <w:t xml:space="preserve"> </w:t>
      </w:r>
      <w:r>
        <w:t>конвер</w:t>
      </w:r>
      <w:proofErr w:type="gramStart"/>
      <w:r>
        <w:t>т-</w:t>
      </w:r>
      <w:proofErr w:type="gramEnd"/>
      <w:r>
        <w:rPr>
          <w:spacing w:val="-10"/>
        </w:rPr>
        <w:t xml:space="preserve"> </w:t>
      </w:r>
      <w:r>
        <w:t>копилка.</w:t>
      </w:r>
      <w:r>
        <w:rPr>
          <w:spacing w:val="-7"/>
        </w:rPr>
        <w:t xml:space="preserve"> </w:t>
      </w:r>
      <w:r>
        <w:t>Трек</w:t>
      </w:r>
      <w:r>
        <w:rPr>
          <w:spacing w:val="-7"/>
        </w:rPr>
        <w:t xml:space="preserve"> </w:t>
      </w:r>
      <w:r>
        <w:t>«Орлёнок-Эрудит»</w:t>
      </w:r>
      <w:r>
        <w:rPr>
          <w:spacing w:val="-14"/>
        </w:rPr>
        <w:t xml:space="preserve"> </w:t>
      </w:r>
      <w:r>
        <w:t>занимает</w:t>
      </w:r>
      <w:r>
        <w:rPr>
          <w:spacing w:val="-67"/>
        </w:rPr>
        <w:t xml:space="preserve"> </w:t>
      </w:r>
      <w:r>
        <w:t>первый месяц второй четверти, которая отличается высоким содержанием</w:t>
      </w:r>
      <w:r>
        <w:rPr>
          <w:spacing w:val="1"/>
        </w:rPr>
        <w:t xml:space="preserve"> </w:t>
      </w:r>
      <w:r>
        <w:t>различных интеллектуальных олимпиад, конкурсов, конференций и т.п. – в</w:t>
      </w:r>
      <w:r>
        <w:rPr>
          <w:spacing w:val="1"/>
        </w:rPr>
        <w:t xml:space="preserve"> </w:t>
      </w:r>
      <w:r>
        <w:t>этот период дети знакомятся с разными способами получения информации,</w:t>
      </w:r>
      <w:r>
        <w:rPr>
          <w:spacing w:val="1"/>
        </w:rPr>
        <w:t xml:space="preserve"> </w:t>
      </w:r>
      <w:r>
        <w:t>что необходимо для их успешной деятельности, в том числе познавательной.</w:t>
      </w:r>
      <w:r>
        <w:rPr>
          <w:spacing w:val="1"/>
        </w:rPr>
        <w:t xml:space="preserve"> </w:t>
      </w:r>
      <w:r>
        <w:t>Именно в этот период учебного года у детей отмечается наиболее высокая</w:t>
      </w:r>
      <w:r>
        <w:rPr>
          <w:spacing w:val="1"/>
        </w:rPr>
        <w:t xml:space="preserve"> </w:t>
      </w:r>
      <w:r>
        <w:t>мотивация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интерес</w:t>
      </w:r>
      <w:r>
        <w:rPr>
          <w:spacing w:val="2"/>
        </w:rPr>
        <w:t xml:space="preserve"> </w:t>
      </w:r>
      <w:r>
        <w:t>к учёбе.</w:t>
      </w:r>
    </w:p>
    <w:p w:rsidR="00584C91" w:rsidRDefault="005F0224">
      <w:pPr>
        <w:pStyle w:val="a3"/>
        <w:spacing w:before="1" w:line="360" w:lineRule="auto"/>
        <w:ind w:right="109" w:firstLine="710"/>
      </w:pPr>
      <w:r>
        <w:rPr>
          <w:b/>
        </w:rPr>
        <w:t>Трек</w:t>
      </w:r>
      <w:r>
        <w:rPr>
          <w:b/>
          <w:spacing w:val="1"/>
        </w:rPr>
        <w:t xml:space="preserve"> </w:t>
      </w:r>
      <w:r>
        <w:rPr>
          <w:b/>
        </w:rPr>
        <w:t>«Орлёнок</w:t>
      </w:r>
      <w:r>
        <w:rPr>
          <w:b/>
          <w:spacing w:val="1"/>
        </w:rPr>
        <w:t xml:space="preserve"> </w:t>
      </w:r>
      <w:r>
        <w:rPr>
          <w:b/>
        </w:rPr>
        <w:t>–</w:t>
      </w:r>
      <w:r>
        <w:rPr>
          <w:b/>
          <w:spacing w:val="1"/>
        </w:rPr>
        <w:t xml:space="preserve"> </w:t>
      </w:r>
      <w:r>
        <w:rPr>
          <w:b/>
        </w:rPr>
        <w:t>Мастер»</w:t>
      </w:r>
      <w:r>
        <w:rPr>
          <w:b/>
          <w:spacing w:val="1"/>
        </w:rPr>
        <w:t xml:space="preserve"> </w:t>
      </w:r>
      <w:r>
        <w:t>Ценности,</w:t>
      </w:r>
      <w:r>
        <w:rPr>
          <w:spacing w:val="1"/>
        </w:rPr>
        <w:t xml:space="preserve"> </w:t>
      </w:r>
      <w:r>
        <w:t>значимые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трека:</w:t>
      </w:r>
      <w:r>
        <w:rPr>
          <w:spacing w:val="1"/>
        </w:rPr>
        <w:t xml:space="preserve"> </w:t>
      </w:r>
      <w:r>
        <w:t>познание Символ трека – шкатулка Мастера. В рамках данного трека детей</w:t>
      </w:r>
      <w:r>
        <w:rPr>
          <w:spacing w:val="1"/>
        </w:rPr>
        <w:t xml:space="preserve"> </w:t>
      </w:r>
      <w:r>
        <w:rPr>
          <w:spacing w:val="-1"/>
        </w:rPr>
        <w:t>знакомят</w:t>
      </w:r>
      <w:r>
        <w:rPr>
          <w:spacing w:val="-15"/>
        </w:rPr>
        <w:t xml:space="preserve"> </w:t>
      </w:r>
      <w:r>
        <w:t>с</w:t>
      </w:r>
      <w:r>
        <w:rPr>
          <w:spacing w:val="-11"/>
        </w:rPr>
        <w:t xml:space="preserve"> </w:t>
      </w:r>
      <w:r>
        <w:t>тезисом,</w:t>
      </w:r>
      <w:r>
        <w:rPr>
          <w:spacing w:val="-11"/>
        </w:rPr>
        <w:t xml:space="preserve"> </w:t>
      </w:r>
      <w:r>
        <w:t>что</w:t>
      </w:r>
      <w:r>
        <w:rPr>
          <w:spacing w:val="-12"/>
        </w:rPr>
        <w:t xml:space="preserve"> </w:t>
      </w:r>
      <w:r>
        <w:t>можно</w:t>
      </w:r>
      <w:r>
        <w:rPr>
          <w:spacing w:val="-14"/>
        </w:rPr>
        <w:t xml:space="preserve"> </w:t>
      </w:r>
      <w:r>
        <w:t>быть</w:t>
      </w:r>
      <w:r>
        <w:rPr>
          <w:spacing w:val="-14"/>
        </w:rPr>
        <w:t xml:space="preserve"> </w:t>
      </w:r>
      <w:r>
        <w:t>мастерами</w:t>
      </w:r>
      <w:r>
        <w:rPr>
          <w:spacing w:val="-13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разных</w:t>
      </w:r>
      <w:r>
        <w:rPr>
          <w:spacing w:val="-17"/>
        </w:rPr>
        <w:t xml:space="preserve"> </w:t>
      </w:r>
      <w:r>
        <w:t>сферах</w:t>
      </w:r>
      <w:r>
        <w:rPr>
          <w:spacing w:val="-17"/>
        </w:rPr>
        <w:t xml:space="preserve"> </w:t>
      </w:r>
      <w:r>
        <w:t>деятельности,</w:t>
      </w:r>
      <w:r>
        <w:rPr>
          <w:spacing w:val="-68"/>
        </w:rPr>
        <w:t xml:space="preserve"> </w:t>
      </w:r>
      <w:r>
        <w:t>в разных профессиях. Сроки реализации трека «Орлёнок-Мастер» поделены</w:t>
      </w:r>
      <w:r>
        <w:rPr>
          <w:spacing w:val="1"/>
        </w:rPr>
        <w:t xml:space="preserve"> </w:t>
      </w:r>
      <w:r>
        <w:t>на два временных промежутка: во время первой части трека дети готовят</w:t>
      </w:r>
      <w:r>
        <w:rPr>
          <w:spacing w:val="1"/>
        </w:rPr>
        <w:t xml:space="preserve"> </w:t>
      </w:r>
      <w:r>
        <w:t>новогодний</w:t>
      </w:r>
      <w:r>
        <w:rPr>
          <w:spacing w:val="1"/>
        </w:rPr>
        <w:t xml:space="preserve"> </w:t>
      </w:r>
      <w:r>
        <w:t>спектакль,</w:t>
      </w:r>
      <w:r>
        <w:rPr>
          <w:spacing w:val="1"/>
        </w:rPr>
        <w:t xml:space="preserve"> </w:t>
      </w:r>
      <w:r>
        <w:t>концерт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представление,</w:t>
      </w:r>
      <w:r>
        <w:rPr>
          <w:spacing w:val="1"/>
        </w:rPr>
        <w:t xml:space="preserve"> </w:t>
      </w:r>
      <w:r>
        <w:t>вторая</w:t>
      </w:r>
      <w:r>
        <w:rPr>
          <w:spacing w:val="1"/>
        </w:rPr>
        <w:t xml:space="preserve"> </w:t>
      </w:r>
      <w:r>
        <w:t>часть</w:t>
      </w:r>
      <w:r>
        <w:rPr>
          <w:spacing w:val="1"/>
        </w:rPr>
        <w:t xml:space="preserve"> </w:t>
      </w:r>
      <w:r>
        <w:t>трека</w:t>
      </w:r>
      <w:r>
        <w:rPr>
          <w:spacing w:val="1"/>
        </w:rPr>
        <w:t xml:space="preserve"> </w:t>
      </w:r>
      <w:r>
        <w:t>определена для знакомства с лучшими</w:t>
      </w:r>
      <w:r>
        <w:rPr>
          <w:spacing w:val="1"/>
        </w:rPr>
        <w:t xml:space="preserve"> </w:t>
      </w:r>
      <w:r>
        <w:t>мастерами своего дела (на уровне</w:t>
      </w:r>
      <w:r>
        <w:rPr>
          <w:spacing w:val="1"/>
        </w:rPr>
        <w:t xml:space="preserve"> </w:t>
      </w:r>
      <w:r>
        <w:t>региона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страны).</w:t>
      </w:r>
    </w:p>
    <w:p w:rsidR="00584C91" w:rsidRDefault="005F0224">
      <w:pPr>
        <w:pStyle w:val="a3"/>
        <w:spacing w:before="2" w:line="360" w:lineRule="auto"/>
        <w:ind w:right="110" w:firstLine="710"/>
      </w:pPr>
      <w:r>
        <w:rPr>
          <w:b/>
        </w:rPr>
        <w:t xml:space="preserve">Трек «Орлёнок – Доброволец» </w:t>
      </w:r>
      <w:r>
        <w:t>Ценности, значимые качества трека:</w:t>
      </w:r>
      <w:r>
        <w:rPr>
          <w:spacing w:val="1"/>
        </w:rPr>
        <w:t xml:space="preserve"> </w:t>
      </w:r>
      <w:r>
        <w:t>милосердие, доброта, забота Символ трека – круг Добра Тематика данного</w:t>
      </w:r>
      <w:r>
        <w:rPr>
          <w:spacing w:val="1"/>
        </w:rPr>
        <w:t xml:space="preserve"> </w:t>
      </w:r>
      <w:r>
        <w:t>трека актуальна круглый год. Проведение трека в данный временной период</w:t>
      </w:r>
      <w:r>
        <w:rPr>
          <w:spacing w:val="1"/>
        </w:rPr>
        <w:t xml:space="preserve"> </w:t>
      </w:r>
      <w:r>
        <w:t>можно рассматривать, как эмоциональный пик всей Программы. Это создаст</w:t>
      </w:r>
      <w:r>
        <w:rPr>
          <w:spacing w:val="1"/>
        </w:rPr>
        <w:t xml:space="preserve"> </w:t>
      </w:r>
      <w:r>
        <w:t>и поддержит общее настроение добра, взаимопонимания, удовлетворённости</w:t>
      </w:r>
      <w:r>
        <w:rPr>
          <w:spacing w:val="1"/>
        </w:rPr>
        <w:t xml:space="preserve"> </w:t>
      </w:r>
      <w:r>
        <w:t>не только в рамках трека, но и в обычной жизнедеятельности детей. Учитель</w:t>
      </w:r>
      <w:r>
        <w:rPr>
          <w:spacing w:val="1"/>
        </w:rPr>
        <w:t xml:space="preserve"> </w:t>
      </w:r>
      <w:r>
        <w:t>может обращаться к имеющемуся социальному опыту детей в течение всего</w:t>
      </w:r>
      <w:r>
        <w:rPr>
          <w:spacing w:val="1"/>
        </w:rPr>
        <w:t xml:space="preserve"> </w:t>
      </w:r>
      <w:r>
        <w:t>учебного года.</w:t>
      </w:r>
    </w:p>
    <w:p w:rsidR="00584C91" w:rsidRDefault="00584C91">
      <w:pPr>
        <w:spacing w:line="360" w:lineRule="auto"/>
        <w:sectPr w:rsidR="00584C91">
          <w:pgSz w:w="11910" w:h="16840"/>
          <w:pgMar w:top="1040" w:right="740" w:bottom="280" w:left="1580" w:header="720" w:footer="720" w:gutter="0"/>
          <w:cols w:space="720"/>
        </w:sectPr>
      </w:pPr>
    </w:p>
    <w:p w:rsidR="00584C91" w:rsidRDefault="005F0224">
      <w:pPr>
        <w:pStyle w:val="a3"/>
        <w:spacing w:before="67" w:line="360" w:lineRule="auto"/>
        <w:ind w:right="109" w:firstLine="710"/>
      </w:pPr>
      <w:r>
        <w:rPr>
          <w:b/>
        </w:rPr>
        <w:lastRenderedPageBreak/>
        <w:t xml:space="preserve">Трек «Орлёнок – Спортсмен» </w:t>
      </w:r>
      <w:r>
        <w:t>Ценности, значимые качества трека:</w:t>
      </w:r>
      <w:r>
        <w:rPr>
          <w:spacing w:val="1"/>
        </w:rPr>
        <w:t xml:space="preserve"> </w:t>
      </w:r>
      <w:r>
        <w:t>здоровый образ жизни Символ трека – чек-лист Время для реализации этого</w:t>
      </w:r>
      <w:r>
        <w:rPr>
          <w:spacing w:val="1"/>
        </w:rPr>
        <w:t xml:space="preserve"> </w:t>
      </w:r>
      <w:r>
        <w:t>трека обусловлено необходимостью усилить двигательную активность детей,</w:t>
      </w:r>
      <w:r>
        <w:rPr>
          <w:spacing w:val="-67"/>
        </w:rPr>
        <w:t xml:space="preserve"> </w:t>
      </w:r>
      <w:r>
        <w:t>так как к середине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накапливается</w:t>
      </w:r>
      <w:r>
        <w:rPr>
          <w:spacing w:val="1"/>
        </w:rPr>
        <w:t xml:space="preserve"> </w:t>
      </w:r>
      <w:r>
        <w:t>определённая</w:t>
      </w:r>
      <w:r>
        <w:rPr>
          <w:spacing w:val="1"/>
        </w:rPr>
        <w:t xml:space="preserve"> </w:t>
      </w:r>
      <w:r>
        <w:t>усталость,</w:t>
      </w:r>
      <w:r>
        <w:rPr>
          <w:spacing w:val="1"/>
        </w:rPr>
        <w:t xml:space="preserve"> </w:t>
      </w:r>
      <w:r>
        <w:t>вызванная гиподинамическим кризисом и учебной нагрузкой. Надеемся, что</w:t>
      </w:r>
      <w:r>
        <w:rPr>
          <w:spacing w:val="1"/>
        </w:rPr>
        <w:t xml:space="preserve"> </w:t>
      </w:r>
      <w:proofErr w:type="gramStart"/>
      <w:r>
        <w:t>дополнительные</w:t>
      </w:r>
      <w:proofErr w:type="gramEnd"/>
      <w:r>
        <w:rPr>
          <w:spacing w:val="1"/>
        </w:rPr>
        <w:t xml:space="preserve"> </w:t>
      </w:r>
      <w:r>
        <w:t>физкультурно-оздоровительные</w:t>
      </w:r>
      <w:r>
        <w:rPr>
          <w:spacing w:val="1"/>
        </w:rPr>
        <w:t xml:space="preserve"> </w:t>
      </w:r>
      <w:r>
        <w:t>мероприятия</w:t>
      </w:r>
      <w:r>
        <w:rPr>
          <w:spacing w:val="1"/>
        </w:rPr>
        <w:t xml:space="preserve"> </w:t>
      </w:r>
      <w:r>
        <w:t>позволят</w:t>
      </w:r>
      <w:r>
        <w:rPr>
          <w:spacing w:val="1"/>
        </w:rPr>
        <w:t xml:space="preserve"> </w:t>
      </w:r>
      <w:r>
        <w:t>снизить</w:t>
      </w:r>
      <w:r>
        <w:rPr>
          <w:spacing w:val="-3"/>
        </w:rPr>
        <w:t xml:space="preserve"> </w:t>
      </w:r>
      <w:r>
        <w:t>заболеваемость</w:t>
      </w:r>
      <w:r>
        <w:rPr>
          <w:spacing w:val="-2"/>
        </w:rPr>
        <w:t xml:space="preserve"> </w:t>
      </w:r>
      <w:r>
        <w:t>детей,</w:t>
      </w:r>
      <w:r>
        <w:rPr>
          <w:spacing w:val="2"/>
        </w:rPr>
        <w:t xml:space="preserve"> </w:t>
      </w:r>
      <w:r>
        <w:t>что актуально в</w:t>
      </w:r>
      <w:r>
        <w:rPr>
          <w:spacing w:val="-2"/>
        </w:rPr>
        <w:t xml:space="preserve"> </w:t>
      </w:r>
      <w:r>
        <w:t>зимний период.</w:t>
      </w:r>
    </w:p>
    <w:p w:rsidR="00584C91" w:rsidRDefault="005F0224">
      <w:pPr>
        <w:pStyle w:val="a3"/>
        <w:spacing w:before="5" w:line="360" w:lineRule="auto"/>
        <w:ind w:right="105" w:firstLine="710"/>
      </w:pPr>
      <w:r>
        <w:rPr>
          <w:b/>
        </w:rPr>
        <w:t>Трек</w:t>
      </w:r>
      <w:r>
        <w:rPr>
          <w:b/>
          <w:spacing w:val="1"/>
        </w:rPr>
        <w:t xml:space="preserve"> </w:t>
      </w:r>
      <w:r>
        <w:rPr>
          <w:b/>
        </w:rPr>
        <w:t>«Орлёнок</w:t>
      </w:r>
      <w:r>
        <w:rPr>
          <w:b/>
          <w:spacing w:val="1"/>
        </w:rPr>
        <w:t xml:space="preserve"> </w:t>
      </w:r>
      <w:r>
        <w:rPr>
          <w:b/>
        </w:rPr>
        <w:t>–</w:t>
      </w:r>
      <w:r>
        <w:rPr>
          <w:b/>
          <w:spacing w:val="1"/>
        </w:rPr>
        <w:t xml:space="preserve"> </w:t>
      </w:r>
      <w:r>
        <w:rPr>
          <w:b/>
        </w:rPr>
        <w:t>Эколог»</w:t>
      </w:r>
      <w:r>
        <w:rPr>
          <w:b/>
          <w:spacing w:val="1"/>
        </w:rPr>
        <w:t xml:space="preserve"> </w:t>
      </w:r>
      <w:r>
        <w:t>Ценности,</w:t>
      </w:r>
      <w:r>
        <w:rPr>
          <w:spacing w:val="1"/>
        </w:rPr>
        <w:t xml:space="preserve"> </w:t>
      </w:r>
      <w:r>
        <w:t>значимые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трека:</w:t>
      </w:r>
      <w:r>
        <w:rPr>
          <w:spacing w:val="1"/>
        </w:rPr>
        <w:t xml:space="preserve"> </w:t>
      </w:r>
      <w:r>
        <w:t>природа,</w:t>
      </w:r>
      <w:r>
        <w:rPr>
          <w:spacing w:val="1"/>
        </w:rPr>
        <w:t xml:space="preserve"> </w:t>
      </w:r>
      <w:r>
        <w:t>Родина</w:t>
      </w:r>
      <w:r>
        <w:rPr>
          <w:spacing w:val="1"/>
        </w:rPr>
        <w:t xml:space="preserve"> </w:t>
      </w:r>
      <w:r>
        <w:t>Символ</w:t>
      </w:r>
      <w:r>
        <w:rPr>
          <w:spacing w:val="1"/>
        </w:rPr>
        <w:t xml:space="preserve"> </w:t>
      </w:r>
      <w:r>
        <w:t>трека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рюкзачок</w:t>
      </w:r>
      <w:r>
        <w:rPr>
          <w:spacing w:val="1"/>
        </w:rPr>
        <w:t xml:space="preserve"> </w:t>
      </w:r>
      <w:r>
        <w:t>Эколога</w:t>
      </w:r>
      <w:r>
        <w:rPr>
          <w:spacing w:val="1"/>
        </w:rPr>
        <w:t xml:space="preserve"> </w:t>
      </w:r>
      <w:r>
        <w:t>Погодные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>момент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трека</w:t>
      </w:r>
      <w:r>
        <w:rPr>
          <w:spacing w:val="1"/>
        </w:rPr>
        <w:t xml:space="preserve"> </w:t>
      </w:r>
      <w:r>
        <w:t>«Орлёнок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Эколог»</w:t>
      </w:r>
      <w:r>
        <w:rPr>
          <w:spacing w:val="1"/>
        </w:rPr>
        <w:t xml:space="preserve"> </w:t>
      </w:r>
      <w:r>
        <w:t>позволяют</w:t>
      </w:r>
      <w:r>
        <w:rPr>
          <w:spacing w:val="1"/>
        </w:rPr>
        <w:t xml:space="preserve"> </w:t>
      </w:r>
      <w:r>
        <w:t>проводить</w:t>
      </w:r>
      <w:r>
        <w:rPr>
          <w:spacing w:val="1"/>
        </w:rPr>
        <w:t xml:space="preserve"> </w:t>
      </w:r>
      <w:r>
        <w:t>мероприятия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пределами</w:t>
      </w:r>
      <w:r>
        <w:rPr>
          <w:spacing w:val="1"/>
        </w:rPr>
        <w:t xml:space="preserve"> </w:t>
      </w:r>
      <w:r>
        <w:t>здания</w:t>
      </w:r>
      <w:r>
        <w:rPr>
          <w:spacing w:val="1"/>
        </w:rPr>
        <w:t xml:space="preserve"> </w:t>
      </w:r>
      <w:r>
        <w:t>школы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выходом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природу.</w:t>
      </w:r>
      <w:r>
        <w:rPr>
          <w:spacing w:val="1"/>
        </w:rPr>
        <w:t xml:space="preserve"> </w:t>
      </w:r>
      <w:r>
        <w:t>Есть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природных</w:t>
      </w:r>
      <w:r>
        <w:rPr>
          <w:spacing w:val="1"/>
        </w:rPr>
        <w:t xml:space="preserve"> </w:t>
      </w:r>
      <w:r>
        <w:t>материалов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изготовлении</w:t>
      </w:r>
      <w:r>
        <w:rPr>
          <w:spacing w:val="1"/>
        </w:rPr>
        <w:t xml:space="preserve"> </w:t>
      </w:r>
      <w:r>
        <w:t>поделок, проведения акций с посадками деревьев, уборке мусора в рамках</w:t>
      </w:r>
      <w:r>
        <w:rPr>
          <w:spacing w:val="1"/>
        </w:rPr>
        <w:t xml:space="preserve"> </w:t>
      </w:r>
      <w:r>
        <w:t>экологического субботника.</w:t>
      </w:r>
    </w:p>
    <w:p w:rsidR="00584C91" w:rsidRDefault="005F0224">
      <w:pPr>
        <w:pStyle w:val="a3"/>
        <w:spacing w:line="360" w:lineRule="auto"/>
        <w:ind w:right="108" w:firstLine="710"/>
      </w:pPr>
      <w:proofErr w:type="gramStart"/>
      <w:r>
        <w:rPr>
          <w:b/>
        </w:rPr>
        <w:t>Трек</w:t>
      </w:r>
      <w:r>
        <w:rPr>
          <w:b/>
          <w:spacing w:val="1"/>
        </w:rPr>
        <w:t xml:space="preserve"> </w:t>
      </w:r>
      <w:r>
        <w:rPr>
          <w:b/>
        </w:rPr>
        <w:t>«Орлёнок</w:t>
      </w:r>
      <w:r>
        <w:rPr>
          <w:b/>
          <w:spacing w:val="1"/>
        </w:rPr>
        <w:t xml:space="preserve"> </w:t>
      </w:r>
      <w:r>
        <w:rPr>
          <w:b/>
        </w:rPr>
        <w:t>–</w:t>
      </w:r>
      <w:r>
        <w:rPr>
          <w:b/>
          <w:spacing w:val="1"/>
        </w:rPr>
        <w:t xml:space="preserve"> </w:t>
      </w:r>
      <w:r>
        <w:rPr>
          <w:b/>
        </w:rPr>
        <w:t>Хранитель</w:t>
      </w:r>
      <w:r>
        <w:rPr>
          <w:b/>
          <w:spacing w:val="1"/>
        </w:rPr>
        <w:t xml:space="preserve"> </w:t>
      </w:r>
      <w:r>
        <w:rPr>
          <w:b/>
        </w:rPr>
        <w:t>исторической</w:t>
      </w:r>
      <w:r>
        <w:rPr>
          <w:b/>
          <w:spacing w:val="1"/>
        </w:rPr>
        <w:t xml:space="preserve"> </w:t>
      </w:r>
      <w:r>
        <w:rPr>
          <w:b/>
        </w:rPr>
        <w:t>памяти»</w:t>
      </w:r>
      <w:r>
        <w:rPr>
          <w:b/>
          <w:spacing w:val="1"/>
        </w:rPr>
        <w:t xml:space="preserve"> </w:t>
      </w:r>
      <w:r>
        <w:t>Ценности,</w:t>
      </w:r>
      <w:r>
        <w:rPr>
          <w:spacing w:val="1"/>
        </w:rPr>
        <w:t xml:space="preserve"> </w:t>
      </w:r>
      <w:r>
        <w:t>значимые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трека:</w:t>
      </w:r>
      <w:r>
        <w:rPr>
          <w:spacing w:val="1"/>
        </w:rPr>
        <w:t xml:space="preserve"> </w:t>
      </w:r>
      <w:r>
        <w:t>семья,</w:t>
      </w:r>
      <w:r>
        <w:rPr>
          <w:spacing w:val="1"/>
        </w:rPr>
        <w:t xml:space="preserve"> </w:t>
      </w:r>
      <w:r>
        <w:t>Родина</w:t>
      </w:r>
      <w:r>
        <w:rPr>
          <w:spacing w:val="1"/>
        </w:rPr>
        <w:t xml:space="preserve"> </w:t>
      </w:r>
      <w:r>
        <w:t>Символ</w:t>
      </w:r>
      <w:r>
        <w:rPr>
          <w:spacing w:val="1"/>
        </w:rPr>
        <w:t xml:space="preserve"> </w:t>
      </w:r>
      <w:r>
        <w:t>трека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альбом.</w:t>
      </w:r>
      <w:proofErr w:type="gramEnd"/>
      <w:r>
        <w:rPr>
          <w:spacing w:val="1"/>
        </w:rPr>
        <w:t xml:space="preserve"> </w:t>
      </w:r>
      <w:r>
        <w:t>«Мы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хранители» Данный трек является логическим завершением годового цикла</w:t>
      </w:r>
      <w:r>
        <w:rPr>
          <w:spacing w:val="1"/>
        </w:rPr>
        <w:t xml:space="preserve"> </w:t>
      </w:r>
      <w:r>
        <w:t>Программы.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трека</w:t>
      </w:r>
      <w:r>
        <w:rPr>
          <w:spacing w:val="1"/>
        </w:rPr>
        <w:t xml:space="preserve"> </w:t>
      </w:r>
      <w:r>
        <w:t>происходит</w:t>
      </w:r>
      <w:r>
        <w:rPr>
          <w:spacing w:val="1"/>
        </w:rPr>
        <w:t xml:space="preserve"> </w:t>
      </w:r>
      <w:r>
        <w:t>ценностно-ориентированная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осмыслению</w:t>
      </w:r>
      <w:r>
        <w:rPr>
          <w:spacing w:val="1"/>
        </w:rPr>
        <w:t xml:space="preserve"> </w:t>
      </w:r>
      <w:r>
        <w:t>ребёнком</w:t>
      </w:r>
      <w:r>
        <w:rPr>
          <w:spacing w:val="1"/>
        </w:rPr>
        <w:t xml:space="preserve"> </w:t>
      </w:r>
      <w:r>
        <w:t>личностного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семье,</w:t>
      </w:r>
      <w:r>
        <w:rPr>
          <w:spacing w:val="1"/>
        </w:rPr>
        <w:t xml:space="preserve"> </w:t>
      </w:r>
      <w:r>
        <w:rPr>
          <w:spacing w:val="-1"/>
        </w:rPr>
        <w:t>Родине,</w:t>
      </w:r>
      <w:r>
        <w:rPr>
          <w:spacing w:val="-11"/>
        </w:rPr>
        <w:t xml:space="preserve"> </w:t>
      </w:r>
      <w:r>
        <w:t>к</w:t>
      </w:r>
      <w:r>
        <w:rPr>
          <w:spacing w:val="-13"/>
        </w:rPr>
        <w:t xml:space="preserve"> </w:t>
      </w:r>
      <w:r>
        <w:t>своему</w:t>
      </w:r>
      <w:r>
        <w:rPr>
          <w:spacing w:val="-17"/>
        </w:rPr>
        <w:t xml:space="preserve"> </w:t>
      </w:r>
      <w:r>
        <w:t>окружению</w:t>
      </w:r>
      <w:r>
        <w:rPr>
          <w:spacing w:val="-14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к</w:t>
      </w:r>
      <w:r>
        <w:rPr>
          <w:spacing w:val="-13"/>
        </w:rPr>
        <w:t xml:space="preserve"> </w:t>
      </w:r>
      <w:r>
        <w:t>себе</w:t>
      </w:r>
      <w:r>
        <w:rPr>
          <w:spacing w:val="-12"/>
        </w:rPr>
        <w:t xml:space="preserve"> </w:t>
      </w:r>
      <w:r>
        <w:t>лично.</w:t>
      </w:r>
      <w:r>
        <w:rPr>
          <w:spacing w:val="-10"/>
        </w:rPr>
        <w:t xml:space="preserve"> </w:t>
      </w:r>
      <w:r>
        <w:t>Ребёнок</w:t>
      </w:r>
      <w:r>
        <w:rPr>
          <w:spacing w:val="-13"/>
        </w:rPr>
        <w:t xml:space="preserve"> </w:t>
      </w:r>
      <w:r>
        <w:t>должен</w:t>
      </w:r>
      <w:r>
        <w:rPr>
          <w:spacing w:val="-13"/>
        </w:rPr>
        <w:t xml:space="preserve"> </w:t>
      </w:r>
      <w:r>
        <w:t>открыть</w:t>
      </w:r>
      <w:r>
        <w:rPr>
          <w:spacing w:val="-14"/>
        </w:rPr>
        <w:t xml:space="preserve"> </w:t>
      </w:r>
      <w:r>
        <w:t>для</w:t>
      </w:r>
      <w:r>
        <w:rPr>
          <w:spacing w:val="-10"/>
        </w:rPr>
        <w:t xml:space="preserve"> </w:t>
      </w:r>
      <w:r>
        <w:t>себя</w:t>
      </w:r>
      <w:r>
        <w:rPr>
          <w:spacing w:val="-6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принять</w:t>
      </w:r>
      <w:r>
        <w:rPr>
          <w:spacing w:val="1"/>
        </w:rPr>
        <w:t xml:space="preserve"> </w:t>
      </w:r>
      <w:r>
        <w:t>значимость</w:t>
      </w:r>
      <w:r>
        <w:rPr>
          <w:spacing w:val="1"/>
        </w:rPr>
        <w:t xml:space="preserve"> </w:t>
      </w:r>
      <w:r>
        <w:t>сохранения</w:t>
      </w:r>
      <w:r>
        <w:rPr>
          <w:spacing w:val="1"/>
        </w:rPr>
        <w:t xml:space="preserve"> </w:t>
      </w:r>
      <w:r>
        <w:t>традиций,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своего</w:t>
      </w:r>
      <w:r>
        <w:rPr>
          <w:spacing w:val="1"/>
        </w:rPr>
        <w:t xml:space="preserve"> </w:t>
      </w:r>
      <w:r>
        <w:t>родного</w:t>
      </w:r>
      <w:r>
        <w:rPr>
          <w:spacing w:val="-2"/>
        </w:rPr>
        <w:t xml:space="preserve"> </w:t>
      </w:r>
      <w:r>
        <w:t>края,</w:t>
      </w:r>
      <w:r>
        <w:rPr>
          <w:spacing w:val="1"/>
        </w:rPr>
        <w:t xml:space="preserve"> </w:t>
      </w:r>
      <w:r>
        <w:t>через</w:t>
      </w:r>
      <w:r>
        <w:rPr>
          <w:spacing w:val="-1"/>
        </w:rPr>
        <w:t xml:space="preserve"> </w:t>
      </w:r>
      <w:r>
        <w:t>понимания</w:t>
      </w:r>
      <w:r>
        <w:rPr>
          <w:spacing w:val="-1"/>
        </w:rPr>
        <w:t xml:space="preserve"> </w:t>
      </w:r>
      <w:r>
        <w:t>фразы</w:t>
      </w:r>
      <w:r>
        <w:rPr>
          <w:spacing w:val="5"/>
        </w:rPr>
        <w:t xml:space="preserve"> </w:t>
      </w:r>
      <w:r>
        <w:t>«Я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моё</w:t>
      </w:r>
      <w:r>
        <w:rPr>
          <w:spacing w:val="-5"/>
        </w:rPr>
        <w:t xml:space="preserve"> </w:t>
      </w:r>
      <w:r>
        <w:t>дело</w:t>
      </w:r>
      <w:r>
        <w:rPr>
          <w:spacing w:val="-1"/>
        </w:rPr>
        <w:t xml:space="preserve"> </w:t>
      </w:r>
      <w:r>
        <w:t>важны</w:t>
      </w:r>
      <w:r>
        <w:rPr>
          <w:spacing w:val="-2"/>
        </w:rPr>
        <w:t xml:space="preserve"> </w:t>
      </w:r>
      <w:r>
        <w:t>для Родины».</w:t>
      </w:r>
    </w:p>
    <w:p w:rsidR="00584C91" w:rsidRDefault="00584C91">
      <w:pPr>
        <w:spacing w:line="360" w:lineRule="auto"/>
        <w:sectPr w:rsidR="00584C91">
          <w:pgSz w:w="11910" w:h="16840"/>
          <w:pgMar w:top="1040" w:right="740" w:bottom="280" w:left="1580" w:header="720" w:footer="720" w:gutter="0"/>
          <w:cols w:space="720"/>
        </w:sectPr>
      </w:pPr>
    </w:p>
    <w:p w:rsidR="00584C91" w:rsidRDefault="005F0224">
      <w:pPr>
        <w:pStyle w:val="1"/>
        <w:tabs>
          <w:tab w:val="left" w:pos="2820"/>
          <w:tab w:val="left" w:pos="4494"/>
          <w:tab w:val="left" w:pos="5846"/>
          <w:tab w:val="left" w:pos="7175"/>
          <w:tab w:val="left" w:pos="7971"/>
        </w:tabs>
        <w:spacing w:before="72" w:line="362" w:lineRule="auto"/>
        <w:ind w:left="119" w:right="117" w:firstLine="710"/>
      </w:pPr>
      <w:r>
        <w:lastRenderedPageBreak/>
        <w:t>Планируемые</w:t>
      </w:r>
      <w:r>
        <w:tab/>
        <w:t>результаты</w:t>
      </w:r>
      <w:r>
        <w:tab/>
        <w:t>освоения</w:t>
      </w:r>
      <w:r>
        <w:tab/>
        <w:t>учебного</w:t>
      </w:r>
      <w:r>
        <w:tab/>
        <w:t>кура</w:t>
      </w:r>
      <w:r>
        <w:tab/>
        <w:t>внеурочной</w:t>
      </w:r>
      <w:r>
        <w:rPr>
          <w:spacing w:val="-67"/>
        </w:rPr>
        <w:t xml:space="preserve"> </w:t>
      </w:r>
      <w:r>
        <w:t>деятельности</w:t>
      </w:r>
    </w:p>
    <w:p w:rsidR="00584C91" w:rsidRDefault="005F0224">
      <w:pPr>
        <w:spacing w:line="314" w:lineRule="exact"/>
        <w:ind w:left="830"/>
        <w:rPr>
          <w:b/>
          <w:sz w:val="28"/>
        </w:rPr>
      </w:pPr>
      <w:r>
        <w:rPr>
          <w:b/>
          <w:sz w:val="28"/>
        </w:rPr>
        <w:t>Личностные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результаты:</w:t>
      </w:r>
    </w:p>
    <w:p w:rsidR="00584C91" w:rsidRDefault="005F0224">
      <w:pPr>
        <w:spacing w:before="159"/>
        <w:ind w:left="830"/>
        <w:rPr>
          <w:sz w:val="28"/>
        </w:rPr>
      </w:pPr>
      <w:r>
        <w:rPr>
          <w:i/>
          <w:sz w:val="28"/>
        </w:rPr>
        <w:t>Гражданско-патриотическое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воспитание</w:t>
      </w:r>
      <w:r>
        <w:rPr>
          <w:sz w:val="28"/>
        </w:rPr>
        <w:t>:</w:t>
      </w:r>
    </w:p>
    <w:p w:rsidR="00584C91" w:rsidRDefault="005F0224">
      <w:pPr>
        <w:pStyle w:val="a5"/>
        <w:numPr>
          <w:ilvl w:val="0"/>
          <w:numId w:val="2"/>
        </w:numPr>
        <w:tabs>
          <w:tab w:val="left" w:pos="1537"/>
        </w:tabs>
        <w:spacing w:before="162" w:line="352" w:lineRule="auto"/>
        <w:ind w:right="118" w:firstLine="1070"/>
        <w:rPr>
          <w:sz w:val="28"/>
        </w:rPr>
      </w:pPr>
      <w:r>
        <w:rPr>
          <w:sz w:val="28"/>
        </w:rPr>
        <w:t>осознание</w:t>
      </w:r>
      <w:r>
        <w:rPr>
          <w:spacing w:val="1"/>
          <w:sz w:val="28"/>
        </w:rPr>
        <w:t xml:space="preserve"> </w:t>
      </w:r>
      <w:r>
        <w:rPr>
          <w:sz w:val="28"/>
        </w:rPr>
        <w:t>своей</w:t>
      </w:r>
      <w:r>
        <w:rPr>
          <w:spacing w:val="1"/>
          <w:sz w:val="28"/>
        </w:rPr>
        <w:t xml:space="preserve"> </w:t>
      </w:r>
      <w:r>
        <w:rPr>
          <w:sz w:val="28"/>
        </w:rPr>
        <w:t>этнокультурной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гражданской</w:t>
      </w:r>
      <w:r>
        <w:rPr>
          <w:spacing w:val="-67"/>
          <w:sz w:val="28"/>
        </w:rPr>
        <w:t xml:space="preserve"> </w:t>
      </w:r>
      <w:r>
        <w:rPr>
          <w:sz w:val="28"/>
        </w:rPr>
        <w:t>идентичности;</w:t>
      </w:r>
    </w:p>
    <w:p w:rsidR="00584C91" w:rsidRDefault="005F0224">
      <w:pPr>
        <w:pStyle w:val="a5"/>
        <w:numPr>
          <w:ilvl w:val="0"/>
          <w:numId w:val="2"/>
        </w:numPr>
        <w:tabs>
          <w:tab w:val="left" w:pos="1537"/>
        </w:tabs>
        <w:spacing w:before="55" w:line="350" w:lineRule="auto"/>
        <w:ind w:right="119" w:firstLine="1070"/>
        <w:rPr>
          <w:sz w:val="28"/>
        </w:rPr>
      </w:pPr>
      <w:r>
        <w:rPr>
          <w:sz w:val="28"/>
        </w:rPr>
        <w:t>сопричастность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прошлому,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настоящему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будущему</w:t>
      </w:r>
      <w:r>
        <w:rPr>
          <w:spacing w:val="1"/>
          <w:sz w:val="28"/>
        </w:rPr>
        <w:t xml:space="preserve"> </w:t>
      </w:r>
      <w:r>
        <w:rPr>
          <w:sz w:val="28"/>
        </w:rPr>
        <w:t>своей</w:t>
      </w:r>
      <w:r>
        <w:rPr>
          <w:spacing w:val="1"/>
          <w:sz w:val="28"/>
        </w:rPr>
        <w:t xml:space="preserve"> </w:t>
      </w:r>
      <w:r>
        <w:rPr>
          <w:sz w:val="28"/>
        </w:rPr>
        <w:t>страны и</w:t>
      </w:r>
      <w:r>
        <w:rPr>
          <w:spacing w:val="1"/>
          <w:sz w:val="28"/>
        </w:rPr>
        <w:t xml:space="preserve"> </w:t>
      </w:r>
      <w:r>
        <w:rPr>
          <w:sz w:val="28"/>
        </w:rPr>
        <w:t>родного</w:t>
      </w:r>
      <w:r>
        <w:rPr>
          <w:spacing w:val="1"/>
          <w:sz w:val="28"/>
        </w:rPr>
        <w:t xml:space="preserve"> </w:t>
      </w:r>
      <w:r>
        <w:rPr>
          <w:sz w:val="28"/>
        </w:rPr>
        <w:t>края;</w:t>
      </w:r>
    </w:p>
    <w:p w:rsidR="00584C91" w:rsidRDefault="005F0224">
      <w:pPr>
        <w:pStyle w:val="a5"/>
        <w:numPr>
          <w:ilvl w:val="0"/>
          <w:numId w:val="2"/>
        </w:numPr>
        <w:tabs>
          <w:tab w:val="left" w:pos="1537"/>
        </w:tabs>
        <w:spacing w:before="56" w:line="357" w:lineRule="auto"/>
        <w:ind w:right="118" w:firstLine="1070"/>
        <w:rPr>
          <w:sz w:val="28"/>
        </w:rPr>
      </w:pPr>
      <w:r>
        <w:rPr>
          <w:sz w:val="28"/>
        </w:rPr>
        <w:t>уважение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своему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другим</w:t>
      </w:r>
      <w:r>
        <w:rPr>
          <w:spacing w:val="1"/>
          <w:sz w:val="28"/>
        </w:rPr>
        <w:t xml:space="preserve"> </w:t>
      </w:r>
      <w:r>
        <w:rPr>
          <w:sz w:val="28"/>
        </w:rPr>
        <w:t>народам;</w:t>
      </w:r>
      <w:r>
        <w:rPr>
          <w:spacing w:val="1"/>
          <w:sz w:val="28"/>
        </w:rPr>
        <w:t xml:space="preserve"> </w:t>
      </w:r>
      <w:r>
        <w:rPr>
          <w:sz w:val="28"/>
        </w:rPr>
        <w:t>первоначальные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человеке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1"/>
          <w:sz w:val="28"/>
        </w:rPr>
        <w:t xml:space="preserve"> </w:t>
      </w:r>
      <w:r>
        <w:rPr>
          <w:sz w:val="28"/>
        </w:rPr>
        <w:t>члене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общества,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правах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обязанности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гражданина,</w:t>
      </w:r>
      <w:r>
        <w:rPr>
          <w:spacing w:val="3"/>
          <w:sz w:val="28"/>
        </w:rPr>
        <w:t xml:space="preserve"> </w:t>
      </w:r>
      <w:r>
        <w:rPr>
          <w:sz w:val="28"/>
        </w:rPr>
        <w:t>качествах</w:t>
      </w:r>
      <w:r>
        <w:rPr>
          <w:spacing w:val="-4"/>
          <w:sz w:val="28"/>
        </w:rPr>
        <w:t xml:space="preserve"> </w:t>
      </w:r>
      <w:r>
        <w:rPr>
          <w:sz w:val="28"/>
        </w:rPr>
        <w:t>патриота</w:t>
      </w:r>
      <w:r>
        <w:rPr>
          <w:spacing w:val="2"/>
          <w:sz w:val="28"/>
        </w:rPr>
        <w:t xml:space="preserve"> </w:t>
      </w:r>
      <w:r>
        <w:rPr>
          <w:sz w:val="28"/>
        </w:rPr>
        <w:t>своей страны.</w:t>
      </w:r>
    </w:p>
    <w:p w:rsidR="00584C91" w:rsidRDefault="005F0224">
      <w:pPr>
        <w:spacing w:before="48"/>
        <w:ind w:left="830"/>
        <w:jc w:val="both"/>
        <w:rPr>
          <w:sz w:val="28"/>
        </w:rPr>
      </w:pPr>
      <w:r>
        <w:rPr>
          <w:i/>
          <w:sz w:val="28"/>
        </w:rPr>
        <w:t>Духовно-нравственное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воспитание</w:t>
      </w:r>
      <w:r>
        <w:rPr>
          <w:sz w:val="28"/>
        </w:rPr>
        <w:t>:</w:t>
      </w:r>
    </w:p>
    <w:p w:rsidR="00584C91" w:rsidRDefault="005F0224">
      <w:pPr>
        <w:pStyle w:val="a5"/>
        <w:numPr>
          <w:ilvl w:val="0"/>
          <w:numId w:val="2"/>
        </w:numPr>
        <w:tabs>
          <w:tab w:val="left" w:pos="1537"/>
        </w:tabs>
        <w:spacing w:before="157"/>
        <w:ind w:left="1536" w:hanging="347"/>
        <w:rPr>
          <w:sz w:val="28"/>
        </w:rPr>
      </w:pPr>
      <w:r>
        <w:rPr>
          <w:sz w:val="28"/>
        </w:rPr>
        <w:t>понимание</w:t>
      </w:r>
      <w:r>
        <w:rPr>
          <w:spacing w:val="-5"/>
          <w:sz w:val="28"/>
        </w:rPr>
        <w:t xml:space="preserve"> </w:t>
      </w:r>
      <w:r>
        <w:rPr>
          <w:sz w:val="28"/>
        </w:rPr>
        <w:t>связи</w:t>
      </w:r>
      <w:r>
        <w:rPr>
          <w:spacing w:val="-4"/>
          <w:sz w:val="28"/>
        </w:rPr>
        <w:t xml:space="preserve"> </w:t>
      </w:r>
      <w:r>
        <w:rPr>
          <w:sz w:val="28"/>
        </w:rPr>
        <w:t>человека</w:t>
      </w:r>
      <w:r>
        <w:rPr>
          <w:spacing w:val="-5"/>
          <w:sz w:val="28"/>
        </w:rPr>
        <w:t xml:space="preserve"> </w:t>
      </w:r>
      <w:r>
        <w:rPr>
          <w:sz w:val="28"/>
        </w:rPr>
        <w:t>с</w:t>
      </w:r>
      <w:r>
        <w:rPr>
          <w:spacing w:val="-4"/>
          <w:sz w:val="28"/>
        </w:rPr>
        <w:t xml:space="preserve"> </w:t>
      </w:r>
      <w:r>
        <w:rPr>
          <w:sz w:val="28"/>
        </w:rPr>
        <w:t>окружающим</w:t>
      </w:r>
      <w:r>
        <w:rPr>
          <w:spacing w:val="-3"/>
          <w:sz w:val="28"/>
        </w:rPr>
        <w:t xml:space="preserve"> </w:t>
      </w:r>
      <w:r>
        <w:rPr>
          <w:sz w:val="28"/>
        </w:rPr>
        <w:t>миром;</w:t>
      </w:r>
    </w:p>
    <w:p w:rsidR="00584C91" w:rsidRDefault="005F0224">
      <w:pPr>
        <w:pStyle w:val="a5"/>
        <w:numPr>
          <w:ilvl w:val="0"/>
          <w:numId w:val="2"/>
        </w:numPr>
        <w:tabs>
          <w:tab w:val="left" w:pos="1537"/>
        </w:tabs>
        <w:spacing w:before="204"/>
        <w:ind w:left="1536" w:hanging="347"/>
        <w:rPr>
          <w:sz w:val="28"/>
        </w:rPr>
      </w:pPr>
      <w:r>
        <w:rPr>
          <w:sz w:val="28"/>
        </w:rPr>
        <w:t>бережное</w:t>
      </w:r>
      <w:r>
        <w:rPr>
          <w:spacing w:val="-4"/>
          <w:sz w:val="28"/>
        </w:rPr>
        <w:t xml:space="preserve"> </w:t>
      </w:r>
      <w:r>
        <w:rPr>
          <w:sz w:val="28"/>
        </w:rPr>
        <w:t>отношение</w:t>
      </w:r>
      <w:r>
        <w:rPr>
          <w:spacing w:val="-3"/>
          <w:sz w:val="28"/>
        </w:rPr>
        <w:t xml:space="preserve"> </w:t>
      </w:r>
      <w:r>
        <w:rPr>
          <w:sz w:val="28"/>
        </w:rPr>
        <w:t>к</w:t>
      </w:r>
      <w:r>
        <w:rPr>
          <w:spacing w:val="-4"/>
          <w:sz w:val="28"/>
        </w:rPr>
        <w:t xml:space="preserve"> </w:t>
      </w:r>
      <w:r>
        <w:rPr>
          <w:sz w:val="28"/>
        </w:rPr>
        <w:t>среде</w:t>
      </w:r>
      <w:r>
        <w:rPr>
          <w:spacing w:val="-4"/>
          <w:sz w:val="28"/>
        </w:rPr>
        <w:t xml:space="preserve"> </w:t>
      </w:r>
      <w:r>
        <w:rPr>
          <w:sz w:val="28"/>
        </w:rPr>
        <w:t>обитания;</w:t>
      </w:r>
    </w:p>
    <w:p w:rsidR="00584C91" w:rsidRDefault="005F0224">
      <w:pPr>
        <w:pStyle w:val="a5"/>
        <w:numPr>
          <w:ilvl w:val="0"/>
          <w:numId w:val="2"/>
        </w:numPr>
        <w:tabs>
          <w:tab w:val="left" w:pos="1536"/>
          <w:tab w:val="left" w:pos="1537"/>
        </w:tabs>
        <w:spacing w:before="205"/>
        <w:ind w:left="1536" w:hanging="347"/>
        <w:jc w:val="left"/>
        <w:rPr>
          <w:sz w:val="28"/>
        </w:rPr>
      </w:pPr>
      <w:r>
        <w:rPr>
          <w:sz w:val="28"/>
        </w:rPr>
        <w:t>проявление</w:t>
      </w:r>
      <w:r>
        <w:rPr>
          <w:spacing w:val="29"/>
          <w:sz w:val="28"/>
        </w:rPr>
        <w:t xml:space="preserve"> </w:t>
      </w:r>
      <w:r>
        <w:rPr>
          <w:sz w:val="28"/>
        </w:rPr>
        <w:t>заботы</w:t>
      </w:r>
      <w:r>
        <w:rPr>
          <w:spacing w:val="30"/>
          <w:sz w:val="28"/>
        </w:rPr>
        <w:t xml:space="preserve"> </w:t>
      </w:r>
      <w:r>
        <w:rPr>
          <w:sz w:val="28"/>
        </w:rPr>
        <w:t>о</w:t>
      </w:r>
      <w:r>
        <w:rPr>
          <w:spacing w:val="29"/>
          <w:sz w:val="28"/>
        </w:rPr>
        <w:t xml:space="preserve"> </w:t>
      </w:r>
      <w:r>
        <w:rPr>
          <w:sz w:val="28"/>
        </w:rPr>
        <w:t>природе;</w:t>
      </w:r>
      <w:r>
        <w:rPr>
          <w:spacing w:val="29"/>
          <w:sz w:val="28"/>
        </w:rPr>
        <w:t xml:space="preserve"> </w:t>
      </w:r>
      <w:r>
        <w:rPr>
          <w:sz w:val="28"/>
        </w:rPr>
        <w:t>неприятие</w:t>
      </w:r>
      <w:r>
        <w:rPr>
          <w:spacing w:val="30"/>
          <w:sz w:val="28"/>
        </w:rPr>
        <w:t xml:space="preserve"> </w:t>
      </w:r>
      <w:r>
        <w:rPr>
          <w:sz w:val="28"/>
        </w:rPr>
        <w:t>действий,</w:t>
      </w:r>
      <w:r>
        <w:rPr>
          <w:spacing w:val="32"/>
          <w:sz w:val="28"/>
        </w:rPr>
        <w:t xml:space="preserve"> </w:t>
      </w:r>
      <w:r>
        <w:rPr>
          <w:sz w:val="28"/>
        </w:rPr>
        <w:t>приносящих</w:t>
      </w:r>
    </w:p>
    <w:p w:rsidR="00584C91" w:rsidRDefault="00584C91">
      <w:pPr>
        <w:rPr>
          <w:sz w:val="28"/>
        </w:rPr>
        <w:sectPr w:rsidR="00584C91">
          <w:pgSz w:w="11910" w:h="16840"/>
          <w:pgMar w:top="1040" w:right="740" w:bottom="280" w:left="1580" w:header="720" w:footer="720" w:gutter="0"/>
          <w:cols w:space="720"/>
        </w:sectPr>
      </w:pPr>
    </w:p>
    <w:p w:rsidR="00584C91" w:rsidRDefault="005F0224">
      <w:pPr>
        <w:pStyle w:val="a3"/>
        <w:spacing w:before="161"/>
        <w:jc w:val="left"/>
      </w:pPr>
      <w:r>
        <w:lastRenderedPageBreak/>
        <w:t>ей</w:t>
      </w:r>
      <w:r>
        <w:rPr>
          <w:spacing w:val="-16"/>
        </w:rPr>
        <w:t xml:space="preserve"> </w:t>
      </w:r>
      <w:r>
        <w:t>вред.</w:t>
      </w:r>
    </w:p>
    <w:p w:rsidR="00584C91" w:rsidRDefault="005F0224">
      <w:pPr>
        <w:pStyle w:val="a3"/>
        <w:ind w:left="0"/>
        <w:jc w:val="left"/>
        <w:rPr>
          <w:sz w:val="34"/>
        </w:rPr>
      </w:pPr>
      <w:r>
        <w:br w:type="column"/>
      </w:r>
    </w:p>
    <w:p w:rsidR="00584C91" w:rsidRDefault="005F0224">
      <w:pPr>
        <w:pStyle w:val="a5"/>
        <w:numPr>
          <w:ilvl w:val="0"/>
          <w:numId w:val="3"/>
        </w:numPr>
        <w:tabs>
          <w:tab w:val="left" w:pos="425"/>
          <w:tab w:val="left" w:pos="426"/>
        </w:tabs>
        <w:spacing w:before="298"/>
        <w:ind w:hanging="347"/>
        <w:jc w:val="left"/>
        <w:rPr>
          <w:sz w:val="28"/>
        </w:rPr>
      </w:pPr>
      <w:r>
        <w:rPr>
          <w:sz w:val="28"/>
        </w:rPr>
        <w:t>признание</w:t>
      </w:r>
      <w:r>
        <w:rPr>
          <w:spacing w:val="-8"/>
          <w:sz w:val="28"/>
        </w:rPr>
        <w:t xml:space="preserve"> </w:t>
      </w:r>
      <w:r>
        <w:rPr>
          <w:sz w:val="28"/>
        </w:rPr>
        <w:t>индивидуальности</w:t>
      </w:r>
      <w:r>
        <w:rPr>
          <w:spacing w:val="-8"/>
          <w:sz w:val="28"/>
        </w:rPr>
        <w:t xml:space="preserve"> </w:t>
      </w:r>
      <w:r>
        <w:rPr>
          <w:sz w:val="28"/>
        </w:rPr>
        <w:t>каждого</w:t>
      </w:r>
      <w:r>
        <w:rPr>
          <w:spacing w:val="-8"/>
          <w:sz w:val="28"/>
        </w:rPr>
        <w:t xml:space="preserve"> </w:t>
      </w:r>
      <w:r>
        <w:rPr>
          <w:sz w:val="28"/>
        </w:rPr>
        <w:t>человека;</w:t>
      </w:r>
    </w:p>
    <w:p w:rsidR="00584C91" w:rsidRDefault="005F0224">
      <w:pPr>
        <w:pStyle w:val="a5"/>
        <w:numPr>
          <w:ilvl w:val="0"/>
          <w:numId w:val="3"/>
        </w:numPr>
        <w:tabs>
          <w:tab w:val="left" w:pos="425"/>
          <w:tab w:val="left" w:pos="426"/>
        </w:tabs>
        <w:spacing w:before="204"/>
        <w:ind w:hanging="347"/>
        <w:jc w:val="left"/>
        <w:rPr>
          <w:sz w:val="28"/>
        </w:rPr>
      </w:pPr>
      <w:r>
        <w:rPr>
          <w:sz w:val="28"/>
        </w:rPr>
        <w:t>проявление</w:t>
      </w:r>
      <w:r>
        <w:rPr>
          <w:spacing w:val="-7"/>
          <w:sz w:val="28"/>
        </w:rPr>
        <w:t xml:space="preserve"> </w:t>
      </w:r>
      <w:r>
        <w:rPr>
          <w:sz w:val="28"/>
        </w:rPr>
        <w:t>сопереживания,</w:t>
      </w:r>
      <w:r>
        <w:rPr>
          <w:spacing w:val="-5"/>
          <w:sz w:val="28"/>
        </w:rPr>
        <w:t xml:space="preserve"> </w:t>
      </w:r>
      <w:r>
        <w:rPr>
          <w:sz w:val="28"/>
        </w:rPr>
        <w:t>уважения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доброжелательности;</w:t>
      </w:r>
    </w:p>
    <w:p w:rsidR="00584C91" w:rsidRDefault="005F0224">
      <w:pPr>
        <w:pStyle w:val="a5"/>
        <w:numPr>
          <w:ilvl w:val="0"/>
          <w:numId w:val="3"/>
        </w:numPr>
        <w:tabs>
          <w:tab w:val="left" w:pos="425"/>
          <w:tab w:val="left" w:pos="426"/>
        </w:tabs>
        <w:spacing w:before="204"/>
        <w:ind w:hanging="347"/>
        <w:jc w:val="left"/>
        <w:rPr>
          <w:sz w:val="28"/>
        </w:rPr>
      </w:pPr>
      <w:r>
        <w:rPr>
          <w:sz w:val="28"/>
        </w:rPr>
        <w:t>неприятие</w:t>
      </w:r>
      <w:r>
        <w:rPr>
          <w:spacing w:val="12"/>
          <w:sz w:val="28"/>
        </w:rPr>
        <w:t xml:space="preserve"> </w:t>
      </w:r>
      <w:r>
        <w:rPr>
          <w:sz w:val="28"/>
        </w:rPr>
        <w:t>любых</w:t>
      </w:r>
      <w:r>
        <w:rPr>
          <w:spacing w:val="7"/>
          <w:sz w:val="28"/>
        </w:rPr>
        <w:t xml:space="preserve"> </w:t>
      </w:r>
      <w:r>
        <w:rPr>
          <w:sz w:val="28"/>
        </w:rPr>
        <w:t>форм</w:t>
      </w:r>
      <w:r>
        <w:rPr>
          <w:spacing w:val="13"/>
          <w:sz w:val="28"/>
        </w:rPr>
        <w:t xml:space="preserve"> </w:t>
      </w:r>
      <w:r>
        <w:rPr>
          <w:sz w:val="28"/>
        </w:rPr>
        <w:t>поведения,</w:t>
      </w:r>
      <w:r>
        <w:rPr>
          <w:spacing w:val="14"/>
          <w:sz w:val="28"/>
        </w:rPr>
        <w:t xml:space="preserve"> </w:t>
      </w:r>
      <w:r>
        <w:rPr>
          <w:sz w:val="28"/>
        </w:rPr>
        <w:t>направленных</w:t>
      </w:r>
      <w:r>
        <w:rPr>
          <w:spacing w:val="7"/>
          <w:sz w:val="28"/>
        </w:rPr>
        <w:t xml:space="preserve"> </w:t>
      </w:r>
      <w:r>
        <w:rPr>
          <w:sz w:val="28"/>
        </w:rPr>
        <w:t>на</w:t>
      </w:r>
      <w:r>
        <w:rPr>
          <w:spacing w:val="12"/>
          <w:sz w:val="28"/>
        </w:rPr>
        <w:t xml:space="preserve"> </w:t>
      </w:r>
      <w:r>
        <w:rPr>
          <w:sz w:val="28"/>
        </w:rPr>
        <w:t>причинение</w:t>
      </w:r>
    </w:p>
    <w:p w:rsidR="00584C91" w:rsidRDefault="00584C91">
      <w:pPr>
        <w:rPr>
          <w:sz w:val="28"/>
        </w:rPr>
        <w:sectPr w:rsidR="00584C91">
          <w:type w:val="continuous"/>
          <w:pgSz w:w="11910" w:h="16840"/>
          <w:pgMar w:top="1120" w:right="740" w:bottom="280" w:left="1580" w:header="720" w:footer="720" w:gutter="0"/>
          <w:cols w:num="2" w:space="720" w:equalWidth="0">
            <w:col w:w="1072" w:space="40"/>
            <w:col w:w="8478"/>
          </w:cols>
        </w:sectPr>
      </w:pPr>
    </w:p>
    <w:p w:rsidR="00584C91" w:rsidRDefault="005F0224">
      <w:pPr>
        <w:pStyle w:val="a3"/>
        <w:spacing w:before="163"/>
      </w:pPr>
      <w:r>
        <w:lastRenderedPageBreak/>
        <w:t>физического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морального</w:t>
      </w:r>
      <w:r>
        <w:rPr>
          <w:spacing w:val="-4"/>
        </w:rPr>
        <w:t xml:space="preserve"> </w:t>
      </w:r>
      <w:r>
        <w:t>вреда</w:t>
      </w:r>
      <w:r>
        <w:rPr>
          <w:spacing w:val="-4"/>
        </w:rPr>
        <w:t xml:space="preserve"> </w:t>
      </w:r>
      <w:r>
        <w:t>другим</w:t>
      </w:r>
      <w:r>
        <w:rPr>
          <w:spacing w:val="1"/>
        </w:rPr>
        <w:t xml:space="preserve"> </w:t>
      </w:r>
      <w:r>
        <w:t>людям;</w:t>
      </w:r>
    </w:p>
    <w:p w:rsidR="00584C91" w:rsidRDefault="005F0224">
      <w:pPr>
        <w:pStyle w:val="a5"/>
        <w:numPr>
          <w:ilvl w:val="1"/>
          <w:numId w:val="3"/>
        </w:numPr>
        <w:tabs>
          <w:tab w:val="left" w:pos="1537"/>
        </w:tabs>
        <w:spacing w:before="200" w:line="352" w:lineRule="auto"/>
        <w:ind w:right="114" w:firstLine="1070"/>
        <w:rPr>
          <w:sz w:val="28"/>
        </w:rPr>
      </w:pPr>
      <w:r>
        <w:rPr>
          <w:sz w:val="28"/>
        </w:rPr>
        <w:t>выполнение</w:t>
      </w:r>
      <w:r>
        <w:rPr>
          <w:spacing w:val="1"/>
          <w:sz w:val="28"/>
        </w:rPr>
        <w:t xml:space="preserve"> </w:t>
      </w:r>
      <w:r>
        <w:rPr>
          <w:sz w:val="28"/>
        </w:rPr>
        <w:t>нравственно-этических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норм</w:t>
      </w:r>
      <w:r>
        <w:rPr>
          <w:spacing w:val="1"/>
          <w:sz w:val="28"/>
        </w:rPr>
        <w:t xml:space="preserve"> </w:t>
      </w:r>
      <w:r>
        <w:rPr>
          <w:sz w:val="28"/>
        </w:rPr>
        <w:t>поведения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правил</w:t>
      </w:r>
      <w:r>
        <w:rPr>
          <w:spacing w:val="1"/>
          <w:sz w:val="28"/>
        </w:rPr>
        <w:t xml:space="preserve"> </w:t>
      </w:r>
      <w:r>
        <w:rPr>
          <w:sz w:val="28"/>
        </w:rPr>
        <w:t>межличностных</w:t>
      </w:r>
      <w:r>
        <w:rPr>
          <w:spacing w:val="-4"/>
          <w:sz w:val="28"/>
        </w:rPr>
        <w:t xml:space="preserve"> </w:t>
      </w:r>
      <w:r>
        <w:rPr>
          <w:sz w:val="28"/>
        </w:rPr>
        <w:t>отношений.</w:t>
      </w:r>
    </w:p>
    <w:p w:rsidR="00584C91" w:rsidRDefault="005F0224">
      <w:pPr>
        <w:spacing w:before="56"/>
        <w:ind w:left="830"/>
        <w:jc w:val="both"/>
        <w:rPr>
          <w:sz w:val="28"/>
        </w:rPr>
      </w:pPr>
      <w:r>
        <w:rPr>
          <w:i/>
          <w:sz w:val="28"/>
        </w:rPr>
        <w:t>Эстетическое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воспитание</w:t>
      </w:r>
      <w:r>
        <w:rPr>
          <w:sz w:val="28"/>
        </w:rPr>
        <w:t>:</w:t>
      </w:r>
    </w:p>
    <w:p w:rsidR="00584C91" w:rsidRDefault="005F0224">
      <w:pPr>
        <w:pStyle w:val="a5"/>
        <w:numPr>
          <w:ilvl w:val="1"/>
          <w:numId w:val="3"/>
        </w:numPr>
        <w:tabs>
          <w:tab w:val="left" w:pos="1537"/>
        </w:tabs>
        <w:spacing w:before="162" w:line="355" w:lineRule="auto"/>
        <w:ind w:right="113" w:firstLine="1070"/>
        <w:rPr>
          <w:sz w:val="28"/>
        </w:rPr>
      </w:pPr>
      <w:r>
        <w:rPr>
          <w:sz w:val="28"/>
        </w:rPr>
        <w:t>уважительное отношение и интерес к художественной культуре,</w:t>
      </w:r>
      <w:r>
        <w:rPr>
          <w:spacing w:val="1"/>
          <w:sz w:val="28"/>
        </w:rPr>
        <w:t xml:space="preserve"> </w:t>
      </w:r>
      <w:r>
        <w:rPr>
          <w:sz w:val="28"/>
        </w:rPr>
        <w:t>восприимчивость</w:t>
      </w:r>
      <w:r>
        <w:rPr>
          <w:spacing w:val="-13"/>
          <w:sz w:val="28"/>
        </w:rPr>
        <w:t xml:space="preserve"> </w:t>
      </w:r>
      <w:r>
        <w:rPr>
          <w:sz w:val="28"/>
        </w:rPr>
        <w:t>к</w:t>
      </w:r>
      <w:r>
        <w:rPr>
          <w:spacing w:val="-10"/>
          <w:sz w:val="28"/>
        </w:rPr>
        <w:t xml:space="preserve"> </w:t>
      </w:r>
      <w:r>
        <w:rPr>
          <w:sz w:val="28"/>
        </w:rPr>
        <w:t>разным</w:t>
      </w:r>
      <w:r>
        <w:rPr>
          <w:spacing w:val="-8"/>
          <w:sz w:val="28"/>
        </w:rPr>
        <w:t xml:space="preserve"> </w:t>
      </w:r>
      <w:r>
        <w:rPr>
          <w:sz w:val="28"/>
        </w:rPr>
        <w:t>видам</w:t>
      </w:r>
      <w:r>
        <w:rPr>
          <w:spacing w:val="-9"/>
          <w:sz w:val="28"/>
        </w:rPr>
        <w:t xml:space="preserve"> </w:t>
      </w:r>
      <w:r>
        <w:rPr>
          <w:sz w:val="28"/>
        </w:rPr>
        <w:t>искусства,</w:t>
      </w:r>
      <w:r>
        <w:rPr>
          <w:spacing w:val="-7"/>
          <w:sz w:val="28"/>
        </w:rPr>
        <w:t xml:space="preserve"> </w:t>
      </w:r>
      <w:r>
        <w:rPr>
          <w:sz w:val="28"/>
        </w:rPr>
        <w:t>традициям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творчеству</w:t>
      </w:r>
      <w:r>
        <w:rPr>
          <w:spacing w:val="-14"/>
          <w:sz w:val="28"/>
        </w:rPr>
        <w:t xml:space="preserve"> </w:t>
      </w:r>
      <w:r>
        <w:rPr>
          <w:sz w:val="28"/>
        </w:rPr>
        <w:t>своего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других</w:t>
      </w:r>
      <w:r>
        <w:rPr>
          <w:spacing w:val="-4"/>
          <w:sz w:val="28"/>
        </w:rPr>
        <w:t xml:space="preserve"> </w:t>
      </w:r>
      <w:r>
        <w:rPr>
          <w:sz w:val="28"/>
        </w:rPr>
        <w:t>народов;</w:t>
      </w:r>
    </w:p>
    <w:p w:rsidR="00584C91" w:rsidRDefault="005F0224">
      <w:pPr>
        <w:pStyle w:val="a5"/>
        <w:numPr>
          <w:ilvl w:val="1"/>
          <w:numId w:val="3"/>
        </w:numPr>
        <w:tabs>
          <w:tab w:val="left" w:pos="1537"/>
        </w:tabs>
        <w:spacing w:before="42" w:line="352" w:lineRule="auto"/>
        <w:ind w:right="117" w:firstLine="1070"/>
        <w:rPr>
          <w:sz w:val="28"/>
        </w:rPr>
      </w:pPr>
      <w:r>
        <w:rPr>
          <w:sz w:val="28"/>
        </w:rPr>
        <w:t>стремление к самовыражению в разных видах художественной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деятельности.</w:t>
      </w:r>
    </w:p>
    <w:p w:rsidR="00584C91" w:rsidRDefault="00584C91">
      <w:pPr>
        <w:spacing w:line="352" w:lineRule="auto"/>
        <w:jc w:val="both"/>
        <w:rPr>
          <w:sz w:val="28"/>
        </w:rPr>
        <w:sectPr w:rsidR="00584C91">
          <w:type w:val="continuous"/>
          <w:pgSz w:w="11910" w:h="16840"/>
          <w:pgMar w:top="1120" w:right="740" w:bottom="280" w:left="1580" w:header="720" w:footer="720" w:gutter="0"/>
          <w:cols w:space="720"/>
        </w:sectPr>
      </w:pPr>
    </w:p>
    <w:p w:rsidR="00584C91" w:rsidRDefault="005F0224">
      <w:pPr>
        <w:spacing w:before="67" w:line="362" w:lineRule="auto"/>
        <w:ind w:left="119" w:right="118" w:firstLine="710"/>
        <w:jc w:val="both"/>
        <w:rPr>
          <w:sz w:val="28"/>
        </w:rPr>
      </w:pPr>
      <w:r>
        <w:rPr>
          <w:i/>
          <w:sz w:val="28"/>
        </w:rPr>
        <w:lastRenderedPageBreak/>
        <w:t>Физическое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воспитание,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культура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здоровья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эмоционального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благополучия</w:t>
      </w:r>
      <w:r>
        <w:rPr>
          <w:sz w:val="28"/>
        </w:rPr>
        <w:t>:</w:t>
      </w:r>
    </w:p>
    <w:p w:rsidR="00584C91" w:rsidRDefault="005F0224">
      <w:pPr>
        <w:pStyle w:val="a5"/>
        <w:numPr>
          <w:ilvl w:val="1"/>
          <w:numId w:val="3"/>
        </w:numPr>
        <w:tabs>
          <w:tab w:val="left" w:pos="1537"/>
        </w:tabs>
        <w:spacing w:line="352" w:lineRule="auto"/>
        <w:ind w:right="115" w:firstLine="1070"/>
        <w:rPr>
          <w:sz w:val="28"/>
        </w:rPr>
      </w:pPr>
      <w:r>
        <w:rPr>
          <w:sz w:val="28"/>
        </w:rPr>
        <w:t>соблюдение правил здорового и безопасного (для себя и других</w:t>
      </w:r>
      <w:r>
        <w:rPr>
          <w:spacing w:val="1"/>
          <w:sz w:val="28"/>
        </w:rPr>
        <w:t xml:space="preserve"> </w:t>
      </w:r>
      <w:r>
        <w:rPr>
          <w:sz w:val="28"/>
        </w:rPr>
        <w:t>людей)</w:t>
      </w:r>
      <w:r>
        <w:rPr>
          <w:spacing w:val="-4"/>
          <w:sz w:val="28"/>
        </w:rPr>
        <w:t xml:space="preserve"> </w:t>
      </w:r>
      <w:r>
        <w:rPr>
          <w:sz w:val="28"/>
        </w:rPr>
        <w:t>образа жизни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окружающей</w:t>
      </w:r>
      <w:r>
        <w:rPr>
          <w:spacing w:val="-2"/>
          <w:sz w:val="28"/>
        </w:rPr>
        <w:t xml:space="preserve"> </w:t>
      </w:r>
      <w:r>
        <w:rPr>
          <w:sz w:val="28"/>
        </w:rPr>
        <w:t>среде</w:t>
      </w:r>
      <w:r>
        <w:rPr>
          <w:spacing w:val="-1"/>
          <w:sz w:val="28"/>
        </w:rPr>
        <w:t xml:space="preserve"> </w:t>
      </w:r>
      <w:r>
        <w:rPr>
          <w:sz w:val="28"/>
        </w:rPr>
        <w:t>(в</w:t>
      </w:r>
      <w:r>
        <w:rPr>
          <w:spacing w:val="-4"/>
          <w:sz w:val="28"/>
        </w:rPr>
        <w:t xml:space="preserve"> </w:t>
      </w:r>
      <w:r>
        <w:rPr>
          <w:sz w:val="28"/>
        </w:rPr>
        <w:t>том</w:t>
      </w:r>
      <w:r>
        <w:rPr>
          <w:spacing w:val="-1"/>
          <w:sz w:val="28"/>
        </w:rPr>
        <w:t xml:space="preserve"> </w:t>
      </w:r>
      <w:r>
        <w:rPr>
          <w:sz w:val="28"/>
        </w:rPr>
        <w:t>числе</w:t>
      </w:r>
      <w:r>
        <w:rPr>
          <w:spacing w:val="-1"/>
          <w:sz w:val="28"/>
        </w:rPr>
        <w:t xml:space="preserve"> </w:t>
      </w:r>
      <w:r>
        <w:rPr>
          <w:sz w:val="28"/>
        </w:rPr>
        <w:t>информационной);</w:t>
      </w:r>
    </w:p>
    <w:p w:rsidR="00584C91" w:rsidRDefault="005F0224">
      <w:pPr>
        <w:pStyle w:val="a5"/>
        <w:numPr>
          <w:ilvl w:val="1"/>
          <w:numId w:val="3"/>
        </w:numPr>
        <w:tabs>
          <w:tab w:val="left" w:pos="1537"/>
        </w:tabs>
        <w:spacing w:before="4"/>
        <w:ind w:left="1536" w:hanging="347"/>
        <w:rPr>
          <w:sz w:val="28"/>
        </w:rPr>
      </w:pPr>
      <w:r>
        <w:rPr>
          <w:sz w:val="28"/>
        </w:rPr>
        <w:t>бережное</w:t>
      </w:r>
      <w:r>
        <w:rPr>
          <w:spacing w:val="-3"/>
          <w:sz w:val="28"/>
        </w:rPr>
        <w:t xml:space="preserve"> </w:t>
      </w:r>
      <w:r>
        <w:rPr>
          <w:sz w:val="28"/>
        </w:rPr>
        <w:t>отношение</w:t>
      </w:r>
      <w:r>
        <w:rPr>
          <w:spacing w:val="-3"/>
          <w:sz w:val="28"/>
        </w:rPr>
        <w:t xml:space="preserve"> </w:t>
      </w:r>
      <w:r>
        <w:rPr>
          <w:sz w:val="28"/>
        </w:rPr>
        <w:t>к</w:t>
      </w:r>
      <w:r>
        <w:rPr>
          <w:spacing w:val="-4"/>
          <w:sz w:val="28"/>
        </w:rPr>
        <w:t xml:space="preserve"> </w:t>
      </w:r>
      <w:r>
        <w:rPr>
          <w:sz w:val="28"/>
        </w:rPr>
        <w:t>физическому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психическому</w:t>
      </w:r>
      <w:r>
        <w:rPr>
          <w:spacing w:val="-7"/>
          <w:sz w:val="28"/>
        </w:rPr>
        <w:t xml:space="preserve"> </w:t>
      </w:r>
      <w:r>
        <w:rPr>
          <w:sz w:val="28"/>
        </w:rPr>
        <w:t>здоровью.</w:t>
      </w:r>
    </w:p>
    <w:p w:rsidR="00584C91" w:rsidRDefault="005F0224">
      <w:pPr>
        <w:spacing w:before="162"/>
        <w:ind w:left="830"/>
        <w:jc w:val="both"/>
        <w:rPr>
          <w:sz w:val="28"/>
        </w:rPr>
      </w:pPr>
      <w:r>
        <w:rPr>
          <w:i/>
          <w:sz w:val="28"/>
        </w:rPr>
        <w:t>Трудовое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воспитание</w:t>
      </w:r>
      <w:r>
        <w:rPr>
          <w:sz w:val="28"/>
        </w:rPr>
        <w:t>:</w:t>
      </w:r>
    </w:p>
    <w:p w:rsidR="00584C91" w:rsidRDefault="005F0224">
      <w:pPr>
        <w:pStyle w:val="a5"/>
        <w:numPr>
          <w:ilvl w:val="1"/>
          <w:numId w:val="3"/>
        </w:numPr>
        <w:tabs>
          <w:tab w:val="left" w:pos="1537"/>
        </w:tabs>
        <w:spacing w:before="157" w:line="357" w:lineRule="auto"/>
        <w:ind w:right="102" w:firstLine="1070"/>
        <w:rPr>
          <w:sz w:val="28"/>
        </w:rPr>
      </w:pPr>
      <w:r>
        <w:rPr>
          <w:sz w:val="28"/>
        </w:rPr>
        <w:t>осознание</w:t>
      </w:r>
      <w:r>
        <w:rPr>
          <w:spacing w:val="1"/>
          <w:sz w:val="28"/>
        </w:rPr>
        <w:t xml:space="preserve"> </w:t>
      </w:r>
      <w:r>
        <w:rPr>
          <w:sz w:val="28"/>
        </w:rPr>
        <w:t>ценности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труда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жизни</w:t>
      </w:r>
      <w:r>
        <w:rPr>
          <w:spacing w:val="1"/>
          <w:sz w:val="28"/>
        </w:rPr>
        <w:t xml:space="preserve"> </w:t>
      </w:r>
      <w:r>
        <w:rPr>
          <w:sz w:val="28"/>
        </w:rPr>
        <w:t>человека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общества,</w:t>
      </w:r>
      <w:r>
        <w:rPr>
          <w:spacing w:val="1"/>
          <w:sz w:val="28"/>
        </w:rPr>
        <w:t xml:space="preserve"> </w:t>
      </w:r>
      <w:r>
        <w:rPr>
          <w:sz w:val="28"/>
        </w:rPr>
        <w:t>ответственное</w:t>
      </w:r>
      <w:r>
        <w:rPr>
          <w:spacing w:val="1"/>
          <w:sz w:val="28"/>
        </w:rPr>
        <w:t xml:space="preserve"> </w:t>
      </w:r>
      <w:r>
        <w:rPr>
          <w:sz w:val="28"/>
        </w:rPr>
        <w:t>потребление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бережное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отношение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результатам</w:t>
      </w:r>
      <w:r>
        <w:rPr>
          <w:spacing w:val="1"/>
          <w:sz w:val="28"/>
        </w:rPr>
        <w:t xml:space="preserve"> </w:t>
      </w:r>
      <w:r>
        <w:rPr>
          <w:sz w:val="28"/>
        </w:rPr>
        <w:t>труда,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интерес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различным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профессиям.</w:t>
      </w:r>
    </w:p>
    <w:p w:rsidR="00584C91" w:rsidRDefault="005F0224">
      <w:pPr>
        <w:spacing w:line="321" w:lineRule="exact"/>
        <w:ind w:left="830"/>
        <w:jc w:val="both"/>
        <w:rPr>
          <w:i/>
          <w:sz w:val="28"/>
        </w:rPr>
      </w:pPr>
      <w:r>
        <w:rPr>
          <w:i/>
          <w:sz w:val="28"/>
        </w:rPr>
        <w:t>Экологическое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воспитание:</w:t>
      </w:r>
    </w:p>
    <w:p w:rsidR="00584C91" w:rsidRDefault="005F0224">
      <w:pPr>
        <w:pStyle w:val="a5"/>
        <w:numPr>
          <w:ilvl w:val="1"/>
          <w:numId w:val="3"/>
        </w:numPr>
        <w:tabs>
          <w:tab w:val="left" w:pos="1537"/>
        </w:tabs>
        <w:spacing w:before="163"/>
        <w:ind w:left="1536" w:hanging="347"/>
        <w:rPr>
          <w:sz w:val="28"/>
        </w:rPr>
      </w:pPr>
      <w:r>
        <w:rPr>
          <w:sz w:val="28"/>
        </w:rPr>
        <w:t>бережное</w:t>
      </w:r>
      <w:r>
        <w:rPr>
          <w:spacing w:val="-5"/>
          <w:sz w:val="28"/>
        </w:rPr>
        <w:t xml:space="preserve"> </w:t>
      </w:r>
      <w:r>
        <w:rPr>
          <w:sz w:val="28"/>
        </w:rPr>
        <w:t>отношение</w:t>
      </w:r>
      <w:r>
        <w:rPr>
          <w:spacing w:val="-5"/>
          <w:sz w:val="28"/>
        </w:rPr>
        <w:t xml:space="preserve"> </w:t>
      </w:r>
      <w:r>
        <w:rPr>
          <w:sz w:val="28"/>
        </w:rPr>
        <w:t>к</w:t>
      </w:r>
      <w:r>
        <w:rPr>
          <w:spacing w:val="-5"/>
          <w:sz w:val="28"/>
        </w:rPr>
        <w:t xml:space="preserve"> </w:t>
      </w:r>
      <w:r>
        <w:rPr>
          <w:sz w:val="28"/>
        </w:rPr>
        <w:t>природе;</w:t>
      </w:r>
    </w:p>
    <w:p w:rsidR="00584C91" w:rsidRDefault="005F0224">
      <w:pPr>
        <w:pStyle w:val="a5"/>
        <w:numPr>
          <w:ilvl w:val="1"/>
          <w:numId w:val="3"/>
        </w:numPr>
        <w:tabs>
          <w:tab w:val="left" w:pos="1537"/>
        </w:tabs>
        <w:spacing w:before="204"/>
        <w:ind w:left="1536" w:hanging="347"/>
        <w:rPr>
          <w:sz w:val="28"/>
        </w:rPr>
      </w:pPr>
      <w:r>
        <w:rPr>
          <w:sz w:val="28"/>
        </w:rPr>
        <w:t>неприятие</w:t>
      </w:r>
      <w:r>
        <w:rPr>
          <w:spacing w:val="-4"/>
          <w:sz w:val="28"/>
        </w:rPr>
        <w:t xml:space="preserve"> </w:t>
      </w:r>
      <w:r>
        <w:rPr>
          <w:sz w:val="28"/>
        </w:rPr>
        <w:t>действий,</w:t>
      </w:r>
      <w:r>
        <w:rPr>
          <w:spacing w:val="-3"/>
          <w:sz w:val="28"/>
        </w:rPr>
        <w:t xml:space="preserve"> </w:t>
      </w:r>
      <w:r>
        <w:rPr>
          <w:sz w:val="28"/>
        </w:rPr>
        <w:t>приносящих</w:t>
      </w:r>
      <w:r>
        <w:rPr>
          <w:spacing w:val="-9"/>
          <w:sz w:val="28"/>
        </w:rPr>
        <w:t xml:space="preserve"> </w:t>
      </w:r>
      <w:r>
        <w:rPr>
          <w:sz w:val="28"/>
        </w:rPr>
        <w:t>ей</w:t>
      </w:r>
      <w:r>
        <w:rPr>
          <w:spacing w:val="-4"/>
          <w:sz w:val="28"/>
        </w:rPr>
        <w:t xml:space="preserve"> </w:t>
      </w:r>
      <w:r>
        <w:rPr>
          <w:sz w:val="28"/>
        </w:rPr>
        <w:t>вред.</w:t>
      </w:r>
    </w:p>
    <w:p w:rsidR="00584C91" w:rsidRDefault="005F0224">
      <w:pPr>
        <w:spacing w:before="205"/>
        <w:ind w:left="830"/>
        <w:rPr>
          <w:sz w:val="28"/>
        </w:rPr>
      </w:pPr>
      <w:r>
        <w:rPr>
          <w:i/>
          <w:sz w:val="28"/>
        </w:rPr>
        <w:t>Ценности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научного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познания</w:t>
      </w:r>
      <w:r>
        <w:rPr>
          <w:sz w:val="28"/>
        </w:rPr>
        <w:t>:</w:t>
      </w:r>
    </w:p>
    <w:p w:rsidR="00584C91" w:rsidRDefault="005F0224">
      <w:pPr>
        <w:pStyle w:val="a5"/>
        <w:numPr>
          <w:ilvl w:val="1"/>
          <w:numId w:val="3"/>
        </w:numPr>
        <w:tabs>
          <w:tab w:val="left" w:pos="1536"/>
          <w:tab w:val="left" w:pos="1537"/>
        </w:tabs>
        <w:spacing w:before="162"/>
        <w:ind w:left="1536" w:hanging="347"/>
        <w:jc w:val="left"/>
        <w:rPr>
          <w:sz w:val="28"/>
        </w:rPr>
      </w:pPr>
      <w:r>
        <w:rPr>
          <w:sz w:val="28"/>
        </w:rPr>
        <w:t>первоначальные</w:t>
      </w:r>
      <w:r>
        <w:rPr>
          <w:spacing w:val="-5"/>
          <w:sz w:val="28"/>
        </w:rPr>
        <w:t xml:space="preserve"> </w:t>
      </w:r>
      <w:r>
        <w:rPr>
          <w:sz w:val="28"/>
        </w:rPr>
        <w:t>представления</w:t>
      </w:r>
      <w:r>
        <w:rPr>
          <w:spacing w:val="-5"/>
          <w:sz w:val="28"/>
        </w:rPr>
        <w:t xml:space="preserve"> </w:t>
      </w:r>
      <w:r>
        <w:rPr>
          <w:sz w:val="28"/>
        </w:rPr>
        <w:t>о</w:t>
      </w:r>
      <w:r>
        <w:rPr>
          <w:spacing w:val="-6"/>
          <w:sz w:val="28"/>
        </w:rPr>
        <w:t xml:space="preserve"> </w:t>
      </w:r>
      <w:r>
        <w:rPr>
          <w:sz w:val="28"/>
        </w:rPr>
        <w:t>научной</w:t>
      </w:r>
      <w:r>
        <w:rPr>
          <w:spacing w:val="-6"/>
          <w:sz w:val="28"/>
        </w:rPr>
        <w:t xml:space="preserve"> </w:t>
      </w:r>
      <w:r>
        <w:rPr>
          <w:sz w:val="28"/>
        </w:rPr>
        <w:t>картине</w:t>
      </w:r>
      <w:r>
        <w:rPr>
          <w:spacing w:val="-5"/>
          <w:sz w:val="28"/>
        </w:rPr>
        <w:t xml:space="preserve"> </w:t>
      </w:r>
      <w:r>
        <w:rPr>
          <w:sz w:val="28"/>
        </w:rPr>
        <w:t>мира;</w:t>
      </w:r>
    </w:p>
    <w:p w:rsidR="00584C91" w:rsidRDefault="005F0224">
      <w:pPr>
        <w:pStyle w:val="a5"/>
        <w:numPr>
          <w:ilvl w:val="1"/>
          <w:numId w:val="3"/>
        </w:numPr>
        <w:tabs>
          <w:tab w:val="left" w:pos="1536"/>
          <w:tab w:val="left" w:pos="1537"/>
          <w:tab w:val="left" w:pos="3915"/>
          <w:tab w:val="left" w:pos="5583"/>
          <w:tab w:val="left" w:pos="7459"/>
        </w:tabs>
        <w:spacing w:before="205" w:line="350" w:lineRule="auto"/>
        <w:ind w:right="119" w:firstLine="1070"/>
        <w:jc w:val="left"/>
        <w:rPr>
          <w:sz w:val="28"/>
        </w:rPr>
      </w:pPr>
      <w:r>
        <w:rPr>
          <w:sz w:val="28"/>
        </w:rPr>
        <w:t>познавательные</w:t>
      </w:r>
      <w:r>
        <w:rPr>
          <w:sz w:val="28"/>
        </w:rPr>
        <w:tab/>
        <w:t>интересы,</w:t>
      </w:r>
      <w:r>
        <w:rPr>
          <w:sz w:val="28"/>
        </w:rPr>
        <w:tab/>
        <w:t>активность,</w:t>
      </w:r>
      <w:r>
        <w:rPr>
          <w:sz w:val="28"/>
        </w:rPr>
        <w:tab/>
      </w:r>
      <w:r>
        <w:rPr>
          <w:spacing w:val="-1"/>
          <w:sz w:val="28"/>
        </w:rPr>
        <w:t>инициативность,</w:t>
      </w:r>
      <w:r>
        <w:rPr>
          <w:spacing w:val="-67"/>
          <w:sz w:val="28"/>
        </w:rPr>
        <w:t xml:space="preserve"> </w:t>
      </w:r>
      <w:r>
        <w:rPr>
          <w:sz w:val="28"/>
        </w:rPr>
        <w:t>любознательность</w:t>
      </w:r>
      <w:r>
        <w:rPr>
          <w:spacing w:val="-2"/>
          <w:sz w:val="28"/>
        </w:rPr>
        <w:t xml:space="preserve"> </w:t>
      </w:r>
      <w:r>
        <w:rPr>
          <w:sz w:val="28"/>
        </w:rPr>
        <w:t>и самостоятельность</w:t>
      </w:r>
      <w:r>
        <w:rPr>
          <w:spacing w:val="3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познании.</w:t>
      </w:r>
    </w:p>
    <w:p w:rsidR="00584C91" w:rsidRDefault="005F0224">
      <w:pPr>
        <w:pStyle w:val="a5"/>
        <w:numPr>
          <w:ilvl w:val="1"/>
          <w:numId w:val="3"/>
        </w:numPr>
        <w:tabs>
          <w:tab w:val="left" w:pos="1536"/>
          <w:tab w:val="left" w:pos="1537"/>
          <w:tab w:val="left" w:pos="3119"/>
          <w:tab w:val="left" w:pos="4337"/>
          <w:tab w:val="left" w:pos="5794"/>
          <w:tab w:val="left" w:pos="6552"/>
          <w:tab w:val="left" w:pos="7645"/>
          <w:tab w:val="left" w:pos="9333"/>
        </w:tabs>
        <w:spacing w:before="56" w:line="352" w:lineRule="auto"/>
        <w:ind w:right="113" w:firstLine="1070"/>
        <w:jc w:val="left"/>
        <w:rPr>
          <w:sz w:val="28"/>
        </w:rPr>
      </w:pPr>
      <w:r>
        <w:rPr>
          <w:sz w:val="28"/>
        </w:rPr>
        <w:t>проявление</w:t>
      </w:r>
      <w:r>
        <w:rPr>
          <w:sz w:val="28"/>
        </w:rPr>
        <w:tab/>
        <w:t>желания</w:t>
      </w:r>
      <w:r>
        <w:rPr>
          <w:sz w:val="28"/>
        </w:rPr>
        <w:tab/>
        <w:t>обогащать</w:t>
      </w:r>
      <w:r>
        <w:rPr>
          <w:sz w:val="28"/>
        </w:rPr>
        <w:tab/>
        <w:t>свои</w:t>
      </w:r>
      <w:r>
        <w:rPr>
          <w:sz w:val="28"/>
        </w:rPr>
        <w:tab/>
        <w:t>знания,</w:t>
      </w:r>
      <w:r>
        <w:rPr>
          <w:sz w:val="28"/>
        </w:rPr>
        <w:tab/>
        <w:t>способность</w:t>
      </w:r>
      <w:r>
        <w:rPr>
          <w:sz w:val="28"/>
        </w:rPr>
        <w:tab/>
      </w:r>
      <w:r>
        <w:rPr>
          <w:spacing w:val="-1"/>
          <w:sz w:val="28"/>
        </w:rPr>
        <w:t>к</w:t>
      </w:r>
      <w:r>
        <w:rPr>
          <w:spacing w:val="-67"/>
          <w:sz w:val="28"/>
        </w:rPr>
        <w:t xml:space="preserve"> </w:t>
      </w:r>
      <w:r>
        <w:rPr>
          <w:sz w:val="28"/>
        </w:rPr>
        <w:t>поисково-исследовательской деятельности.</w:t>
      </w:r>
    </w:p>
    <w:p w:rsidR="00584C91" w:rsidRDefault="005F0224">
      <w:pPr>
        <w:pStyle w:val="1"/>
        <w:spacing w:before="60"/>
      </w:pPr>
      <w:r>
        <w:t>Метапредметные</w:t>
      </w:r>
      <w:r>
        <w:rPr>
          <w:spacing w:val="-7"/>
        </w:rPr>
        <w:t xml:space="preserve"> </w:t>
      </w:r>
      <w:r>
        <w:t>результаты:</w:t>
      </w:r>
    </w:p>
    <w:p w:rsidR="00584C91" w:rsidRDefault="005F0224">
      <w:pPr>
        <w:spacing w:before="154"/>
        <w:ind w:left="830"/>
        <w:rPr>
          <w:i/>
          <w:sz w:val="28"/>
        </w:rPr>
      </w:pPr>
      <w:r>
        <w:rPr>
          <w:i/>
          <w:sz w:val="28"/>
        </w:rPr>
        <w:t>Универсальные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учебные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познавательные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действия:</w:t>
      </w:r>
    </w:p>
    <w:p w:rsidR="00584C91" w:rsidRDefault="005F0224">
      <w:pPr>
        <w:pStyle w:val="a5"/>
        <w:numPr>
          <w:ilvl w:val="1"/>
          <w:numId w:val="3"/>
        </w:numPr>
        <w:tabs>
          <w:tab w:val="left" w:pos="1537"/>
        </w:tabs>
        <w:spacing w:before="162" w:line="352" w:lineRule="auto"/>
        <w:ind w:right="118" w:firstLine="1070"/>
        <w:rPr>
          <w:sz w:val="28"/>
        </w:rPr>
      </w:pPr>
      <w:r>
        <w:rPr>
          <w:sz w:val="28"/>
        </w:rPr>
        <w:t>способность к демонстрации своих знаний и умений из личного</w:t>
      </w:r>
      <w:r>
        <w:rPr>
          <w:spacing w:val="1"/>
          <w:sz w:val="28"/>
        </w:rPr>
        <w:t xml:space="preserve"> </w:t>
      </w:r>
      <w:r>
        <w:rPr>
          <w:sz w:val="28"/>
        </w:rPr>
        <w:t>жизненного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опыта;</w:t>
      </w:r>
    </w:p>
    <w:p w:rsidR="00584C91" w:rsidRDefault="005F0224">
      <w:pPr>
        <w:pStyle w:val="a5"/>
        <w:numPr>
          <w:ilvl w:val="1"/>
          <w:numId w:val="3"/>
        </w:numPr>
        <w:tabs>
          <w:tab w:val="left" w:pos="1537"/>
        </w:tabs>
        <w:spacing w:before="7" w:line="357" w:lineRule="auto"/>
        <w:ind w:right="110" w:firstLine="1070"/>
        <w:rPr>
          <w:sz w:val="28"/>
        </w:rPr>
      </w:pPr>
      <w:r>
        <w:rPr>
          <w:sz w:val="28"/>
        </w:rPr>
        <w:t>способность к применению своих знаний и умений, способность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выражать</w:t>
      </w:r>
      <w:r>
        <w:rPr>
          <w:spacing w:val="1"/>
          <w:sz w:val="28"/>
        </w:rPr>
        <w:t xml:space="preserve"> </w:t>
      </w:r>
      <w:r>
        <w:rPr>
          <w:sz w:val="28"/>
        </w:rPr>
        <w:t>свои</w:t>
      </w:r>
      <w:r>
        <w:rPr>
          <w:spacing w:val="1"/>
          <w:sz w:val="28"/>
        </w:rPr>
        <w:t xml:space="preserve"> </w:t>
      </w:r>
      <w:r>
        <w:rPr>
          <w:sz w:val="28"/>
        </w:rPr>
        <w:t>мысли;</w:t>
      </w:r>
      <w:r>
        <w:rPr>
          <w:spacing w:val="1"/>
          <w:sz w:val="28"/>
        </w:rPr>
        <w:t xml:space="preserve"> </w:t>
      </w:r>
      <w:r>
        <w:rPr>
          <w:sz w:val="28"/>
        </w:rPr>
        <w:t>умение</w:t>
      </w:r>
      <w:r>
        <w:rPr>
          <w:spacing w:val="1"/>
          <w:sz w:val="28"/>
        </w:rPr>
        <w:t xml:space="preserve"> </w:t>
      </w:r>
      <w:r>
        <w:rPr>
          <w:sz w:val="28"/>
        </w:rPr>
        <w:t>составлять</w:t>
      </w:r>
      <w:r>
        <w:rPr>
          <w:spacing w:val="1"/>
          <w:sz w:val="28"/>
        </w:rPr>
        <w:t xml:space="preserve"> </w:t>
      </w:r>
      <w:r>
        <w:rPr>
          <w:sz w:val="28"/>
        </w:rPr>
        <w:t>совместно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учителем</w:t>
      </w:r>
      <w:r>
        <w:rPr>
          <w:spacing w:val="1"/>
          <w:sz w:val="28"/>
        </w:rPr>
        <w:t xml:space="preserve"> </w:t>
      </w:r>
      <w:r>
        <w:rPr>
          <w:sz w:val="28"/>
        </w:rPr>
        <w:t>общие</w:t>
      </w:r>
      <w:r>
        <w:rPr>
          <w:spacing w:val="1"/>
          <w:sz w:val="28"/>
        </w:rPr>
        <w:t xml:space="preserve"> </w:t>
      </w:r>
      <w:r>
        <w:rPr>
          <w:sz w:val="28"/>
        </w:rPr>
        <w:t>правила</w:t>
      </w:r>
      <w:r>
        <w:rPr>
          <w:spacing w:val="1"/>
          <w:sz w:val="28"/>
        </w:rPr>
        <w:t xml:space="preserve"> </w:t>
      </w:r>
      <w:r>
        <w:rPr>
          <w:sz w:val="28"/>
        </w:rPr>
        <w:t>поведения;</w:t>
      </w:r>
    </w:p>
    <w:p w:rsidR="00584C91" w:rsidRDefault="005F0224">
      <w:pPr>
        <w:pStyle w:val="a5"/>
        <w:numPr>
          <w:ilvl w:val="1"/>
          <w:numId w:val="3"/>
        </w:numPr>
        <w:tabs>
          <w:tab w:val="left" w:pos="1537"/>
        </w:tabs>
        <w:spacing w:line="357" w:lineRule="auto"/>
        <w:ind w:right="122" w:firstLine="1070"/>
        <w:rPr>
          <w:sz w:val="28"/>
        </w:rPr>
      </w:pPr>
      <w:r>
        <w:rPr>
          <w:sz w:val="28"/>
        </w:rPr>
        <w:t>умение обобщать и систематизировать, осуществлять сравнение,</w:t>
      </w:r>
      <w:r>
        <w:rPr>
          <w:spacing w:val="1"/>
          <w:sz w:val="28"/>
        </w:rPr>
        <w:t xml:space="preserve"> </w:t>
      </w:r>
      <w:r>
        <w:rPr>
          <w:sz w:val="28"/>
        </w:rPr>
        <w:t>сопоставление,</w:t>
      </w:r>
      <w:r>
        <w:rPr>
          <w:spacing w:val="1"/>
          <w:sz w:val="28"/>
        </w:rPr>
        <w:t xml:space="preserve"> </w:t>
      </w:r>
      <w:r>
        <w:rPr>
          <w:sz w:val="28"/>
        </w:rPr>
        <w:t>классификацию</w:t>
      </w:r>
      <w:r>
        <w:rPr>
          <w:spacing w:val="1"/>
          <w:sz w:val="28"/>
        </w:rPr>
        <w:t xml:space="preserve"> </w:t>
      </w:r>
      <w:r>
        <w:rPr>
          <w:sz w:val="28"/>
        </w:rPr>
        <w:t>изученных</w:t>
      </w:r>
      <w:r>
        <w:rPr>
          <w:spacing w:val="1"/>
          <w:sz w:val="28"/>
        </w:rPr>
        <w:t xml:space="preserve"> </w:t>
      </w:r>
      <w:r>
        <w:rPr>
          <w:sz w:val="28"/>
        </w:rPr>
        <w:t>фактов</w:t>
      </w:r>
      <w:r>
        <w:rPr>
          <w:spacing w:val="1"/>
          <w:sz w:val="28"/>
        </w:rPr>
        <w:t xml:space="preserve"> </w:t>
      </w:r>
      <w:r>
        <w:rPr>
          <w:sz w:val="28"/>
        </w:rPr>
        <w:t>(под</w:t>
      </w:r>
      <w:r>
        <w:rPr>
          <w:spacing w:val="1"/>
          <w:sz w:val="28"/>
        </w:rPr>
        <w:t xml:space="preserve"> </w:t>
      </w:r>
      <w:r>
        <w:rPr>
          <w:sz w:val="28"/>
        </w:rPr>
        <w:t>руководством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педагога);</w:t>
      </w:r>
    </w:p>
    <w:p w:rsidR="00584C91" w:rsidRDefault="00584C91">
      <w:pPr>
        <w:spacing w:line="357" w:lineRule="auto"/>
        <w:jc w:val="both"/>
        <w:rPr>
          <w:sz w:val="28"/>
        </w:rPr>
        <w:sectPr w:rsidR="00584C91">
          <w:pgSz w:w="11910" w:h="16840"/>
          <w:pgMar w:top="1040" w:right="740" w:bottom="280" w:left="1580" w:header="720" w:footer="720" w:gutter="0"/>
          <w:cols w:space="720"/>
        </w:sectPr>
      </w:pPr>
    </w:p>
    <w:p w:rsidR="00584C91" w:rsidRDefault="005F0224">
      <w:pPr>
        <w:pStyle w:val="a5"/>
        <w:numPr>
          <w:ilvl w:val="1"/>
          <w:numId w:val="3"/>
        </w:numPr>
        <w:tabs>
          <w:tab w:val="left" w:pos="1536"/>
          <w:tab w:val="left" w:pos="1537"/>
        </w:tabs>
        <w:spacing w:before="87" w:line="352" w:lineRule="auto"/>
        <w:ind w:right="116" w:firstLine="1070"/>
        <w:jc w:val="left"/>
        <w:rPr>
          <w:sz w:val="28"/>
        </w:rPr>
      </w:pPr>
      <w:r>
        <w:rPr>
          <w:sz w:val="28"/>
        </w:rPr>
        <w:lastRenderedPageBreak/>
        <w:t>умение</w:t>
      </w:r>
      <w:r>
        <w:rPr>
          <w:spacing w:val="26"/>
          <w:sz w:val="28"/>
        </w:rPr>
        <w:t xml:space="preserve"> </w:t>
      </w:r>
      <w:r>
        <w:rPr>
          <w:sz w:val="28"/>
        </w:rPr>
        <w:t>ориентироваться</w:t>
      </w:r>
      <w:r>
        <w:rPr>
          <w:spacing w:val="27"/>
          <w:sz w:val="28"/>
        </w:rPr>
        <w:t xml:space="preserve"> </w:t>
      </w:r>
      <w:r>
        <w:rPr>
          <w:sz w:val="28"/>
        </w:rPr>
        <w:t>в</w:t>
      </w:r>
      <w:r>
        <w:rPr>
          <w:spacing w:val="23"/>
          <w:sz w:val="28"/>
        </w:rPr>
        <w:t xml:space="preserve"> </w:t>
      </w:r>
      <w:r>
        <w:rPr>
          <w:sz w:val="28"/>
        </w:rPr>
        <w:t>мире</w:t>
      </w:r>
      <w:r>
        <w:rPr>
          <w:spacing w:val="26"/>
          <w:sz w:val="28"/>
        </w:rPr>
        <w:t xml:space="preserve"> </w:t>
      </w:r>
      <w:r>
        <w:rPr>
          <w:sz w:val="28"/>
        </w:rPr>
        <w:t>книг</w:t>
      </w:r>
      <w:r>
        <w:rPr>
          <w:spacing w:val="30"/>
          <w:sz w:val="28"/>
        </w:rPr>
        <w:t xml:space="preserve"> </w:t>
      </w:r>
      <w:r>
        <w:rPr>
          <w:sz w:val="28"/>
        </w:rPr>
        <w:t>и</w:t>
      </w:r>
      <w:r>
        <w:rPr>
          <w:spacing w:val="25"/>
          <w:sz w:val="28"/>
        </w:rPr>
        <w:t xml:space="preserve"> </w:t>
      </w:r>
      <w:r>
        <w:rPr>
          <w:sz w:val="28"/>
        </w:rPr>
        <w:t>искать</w:t>
      </w:r>
      <w:r>
        <w:rPr>
          <w:spacing w:val="23"/>
          <w:sz w:val="28"/>
        </w:rPr>
        <w:t xml:space="preserve"> </w:t>
      </w:r>
      <w:r>
        <w:rPr>
          <w:sz w:val="28"/>
        </w:rPr>
        <w:t>необходимую</w:t>
      </w:r>
      <w:r>
        <w:rPr>
          <w:spacing w:val="-67"/>
          <w:sz w:val="28"/>
        </w:rPr>
        <w:t xml:space="preserve"> </w:t>
      </w:r>
      <w:r>
        <w:rPr>
          <w:sz w:val="28"/>
        </w:rPr>
        <w:t>информацию</w:t>
      </w:r>
      <w:r>
        <w:rPr>
          <w:spacing w:val="-2"/>
          <w:sz w:val="28"/>
        </w:rPr>
        <w:t xml:space="preserve"> </w:t>
      </w:r>
      <w:r>
        <w:rPr>
          <w:sz w:val="28"/>
        </w:rPr>
        <w:t>(под</w:t>
      </w:r>
      <w:r>
        <w:rPr>
          <w:spacing w:val="3"/>
          <w:sz w:val="28"/>
        </w:rPr>
        <w:t xml:space="preserve"> </w:t>
      </w:r>
      <w:r>
        <w:rPr>
          <w:sz w:val="28"/>
        </w:rPr>
        <w:t>руководством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педагога);</w:t>
      </w:r>
    </w:p>
    <w:p w:rsidR="00584C91" w:rsidRDefault="005F0224">
      <w:pPr>
        <w:pStyle w:val="a5"/>
        <w:numPr>
          <w:ilvl w:val="1"/>
          <w:numId w:val="3"/>
        </w:numPr>
        <w:tabs>
          <w:tab w:val="left" w:pos="1536"/>
          <w:tab w:val="left" w:pos="1537"/>
          <w:tab w:val="left" w:pos="2634"/>
          <w:tab w:val="left" w:pos="4010"/>
          <w:tab w:val="left" w:pos="5910"/>
          <w:tab w:val="left" w:pos="7253"/>
          <w:tab w:val="left" w:pos="8691"/>
        </w:tabs>
        <w:spacing w:before="11" w:line="350" w:lineRule="auto"/>
        <w:ind w:right="115" w:firstLine="1070"/>
        <w:jc w:val="left"/>
        <w:rPr>
          <w:sz w:val="28"/>
        </w:rPr>
      </w:pPr>
      <w:r>
        <w:rPr>
          <w:sz w:val="28"/>
        </w:rPr>
        <w:t>умение</w:t>
      </w:r>
      <w:r>
        <w:rPr>
          <w:sz w:val="28"/>
        </w:rPr>
        <w:tab/>
        <w:t>понимать</w:t>
      </w:r>
      <w:r>
        <w:rPr>
          <w:sz w:val="28"/>
        </w:rPr>
        <w:tab/>
        <w:t>нравственные</w:t>
      </w:r>
      <w:r>
        <w:rPr>
          <w:sz w:val="28"/>
        </w:rPr>
        <w:tab/>
        <w:t>ценности</w:t>
      </w:r>
      <w:r>
        <w:rPr>
          <w:sz w:val="28"/>
        </w:rPr>
        <w:tab/>
        <w:t>общества:</w:t>
      </w:r>
      <w:r>
        <w:rPr>
          <w:sz w:val="28"/>
        </w:rPr>
        <w:tab/>
        <w:t>добро,</w:t>
      </w:r>
      <w:r>
        <w:rPr>
          <w:spacing w:val="-67"/>
          <w:sz w:val="28"/>
        </w:rPr>
        <w:t xml:space="preserve"> </w:t>
      </w:r>
      <w:r>
        <w:rPr>
          <w:sz w:val="28"/>
        </w:rPr>
        <w:t>человеколюбие,</w:t>
      </w:r>
      <w:r>
        <w:rPr>
          <w:spacing w:val="1"/>
          <w:sz w:val="28"/>
        </w:rPr>
        <w:t xml:space="preserve"> </w:t>
      </w:r>
      <w:r>
        <w:rPr>
          <w:sz w:val="28"/>
        </w:rPr>
        <w:t>благотворительность</w:t>
      </w:r>
      <w:r>
        <w:rPr>
          <w:spacing w:val="-3"/>
          <w:sz w:val="28"/>
        </w:rPr>
        <w:t xml:space="preserve"> </w:t>
      </w:r>
      <w:r>
        <w:rPr>
          <w:sz w:val="28"/>
        </w:rPr>
        <w:t>(под</w:t>
      </w:r>
      <w:r>
        <w:rPr>
          <w:spacing w:val="1"/>
          <w:sz w:val="28"/>
        </w:rPr>
        <w:t xml:space="preserve"> </w:t>
      </w:r>
      <w:r>
        <w:rPr>
          <w:sz w:val="28"/>
        </w:rPr>
        <w:t>руководством педагога);</w:t>
      </w:r>
    </w:p>
    <w:p w:rsidR="00584C91" w:rsidRDefault="005F0224">
      <w:pPr>
        <w:pStyle w:val="a5"/>
        <w:numPr>
          <w:ilvl w:val="1"/>
          <w:numId w:val="3"/>
        </w:numPr>
        <w:tabs>
          <w:tab w:val="left" w:pos="1536"/>
          <w:tab w:val="left" w:pos="1537"/>
        </w:tabs>
        <w:spacing w:before="14"/>
        <w:ind w:left="1536" w:hanging="347"/>
        <w:jc w:val="left"/>
        <w:rPr>
          <w:sz w:val="28"/>
        </w:rPr>
      </w:pPr>
      <w:r>
        <w:rPr>
          <w:sz w:val="28"/>
        </w:rPr>
        <w:t>умение</w:t>
      </w:r>
      <w:r>
        <w:rPr>
          <w:spacing w:val="-8"/>
          <w:sz w:val="28"/>
        </w:rPr>
        <w:t xml:space="preserve"> </w:t>
      </w:r>
      <w:r>
        <w:rPr>
          <w:sz w:val="28"/>
        </w:rPr>
        <w:t>приобретать</w:t>
      </w:r>
      <w:r>
        <w:rPr>
          <w:spacing w:val="-11"/>
          <w:sz w:val="28"/>
        </w:rPr>
        <w:t xml:space="preserve"> </w:t>
      </w:r>
      <w:r>
        <w:rPr>
          <w:sz w:val="28"/>
        </w:rPr>
        <w:t>опыт</w:t>
      </w:r>
      <w:r>
        <w:rPr>
          <w:spacing w:val="-9"/>
          <w:sz w:val="28"/>
        </w:rPr>
        <w:t xml:space="preserve"> </w:t>
      </w:r>
      <w:r>
        <w:rPr>
          <w:sz w:val="28"/>
        </w:rPr>
        <w:t>составления</w:t>
      </w:r>
      <w:r>
        <w:rPr>
          <w:spacing w:val="-8"/>
          <w:sz w:val="28"/>
        </w:rPr>
        <w:t xml:space="preserve"> </w:t>
      </w:r>
      <w:r>
        <w:rPr>
          <w:sz w:val="28"/>
        </w:rPr>
        <w:t>комплекса</w:t>
      </w:r>
      <w:r>
        <w:rPr>
          <w:spacing w:val="-7"/>
          <w:sz w:val="28"/>
        </w:rPr>
        <w:t xml:space="preserve"> </w:t>
      </w:r>
      <w:r>
        <w:rPr>
          <w:sz w:val="28"/>
        </w:rPr>
        <w:t>упражнений</w:t>
      </w:r>
      <w:r>
        <w:rPr>
          <w:spacing w:val="-8"/>
          <w:sz w:val="28"/>
        </w:rPr>
        <w:t xml:space="preserve"> </w:t>
      </w:r>
      <w:proofErr w:type="gramStart"/>
      <w:r>
        <w:rPr>
          <w:sz w:val="28"/>
        </w:rPr>
        <w:t>для</w:t>
      </w:r>
      <w:proofErr w:type="gramEnd"/>
    </w:p>
    <w:p w:rsidR="00584C91" w:rsidRDefault="00584C91">
      <w:pPr>
        <w:rPr>
          <w:sz w:val="28"/>
        </w:rPr>
        <w:sectPr w:rsidR="00584C91">
          <w:pgSz w:w="11910" w:h="16840"/>
          <w:pgMar w:top="1020" w:right="740" w:bottom="280" w:left="1580" w:header="720" w:footer="720" w:gutter="0"/>
          <w:cols w:space="720"/>
        </w:sectPr>
      </w:pPr>
    </w:p>
    <w:p w:rsidR="00584C91" w:rsidRDefault="005F0224">
      <w:pPr>
        <w:pStyle w:val="a3"/>
        <w:spacing w:before="161"/>
        <w:jc w:val="left"/>
      </w:pPr>
      <w:r>
        <w:rPr>
          <w:w w:val="95"/>
        </w:rPr>
        <w:lastRenderedPageBreak/>
        <w:t>зарядки;</w:t>
      </w:r>
    </w:p>
    <w:p w:rsidR="00584C91" w:rsidRDefault="005F0224">
      <w:pPr>
        <w:pStyle w:val="a3"/>
        <w:ind w:left="0"/>
        <w:jc w:val="left"/>
        <w:rPr>
          <w:sz w:val="34"/>
        </w:rPr>
      </w:pPr>
      <w:r>
        <w:br w:type="column"/>
      </w:r>
    </w:p>
    <w:p w:rsidR="00584C91" w:rsidRDefault="005F0224">
      <w:pPr>
        <w:pStyle w:val="a5"/>
        <w:numPr>
          <w:ilvl w:val="0"/>
          <w:numId w:val="3"/>
        </w:numPr>
        <w:tabs>
          <w:tab w:val="left" w:pos="368"/>
          <w:tab w:val="left" w:pos="370"/>
        </w:tabs>
        <w:spacing w:before="255"/>
        <w:ind w:left="369" w:hanging="347"/>
        <w:jc w:val="left"/>
        <w:rPr>
          <w:sz w:val="28"/>
        </w:rPr>
      </w:pPr>
      <w:r>
        <w:rPr>
          <w:sz w:val="28"/>
        </w:rPr>
        <w:t>понимать,</w:t>
      </w:r>
      <w:r>
        <w:rPr>
          <w:spacing w:val="63"/>
          <w:sz w:val="28"/>
        </w:rPr>
        <w:t xml:space="preserve"> </w:t>
      </w:r>
      <w:r>
        <w:rPr>
          <w:sz w:val="28"/>
        </w:rPr>
        <w:t>что</w:t>
      </w:r>
      <w:r>
        <w:rPr>
          <w:spacing w:val="62"/>
          <w:sz w:val="28"/>
        </w:rPr>
        <w:t xml:space="preserve"> </w:t>
      </w:r>
      <w:r>
        <w:rPr>
          <w:sz w:val="28"/>
        </w:rPr>
        <w:t>информация</w:t>
      </w:r>
      <w:r>
        <w:rPr>
          <w:spacing w:val="62"/>
          <w:sz w:val="28"/>
        </w:rPr>
        <w:t xml:space="preserve"> </w:t>
      </w:r>
      <w:r>
        <w:rPr>
          <w:sz w:val="28"/>
        </w:rPr>
        <w:t>может</w:t>
      </w:r>
      <w:r>
        <w:rPr>
          <w:spacing w:val="61"/>
          <w:sz w:val="28"/>
        </w:rPr>
        <w:t xml:space="preserve"> </w:t>
      </w:r>
      <w:r>
        <w:rPr>
          <w:sz w:val="28"/>
        </w:rPr>
        <w:t>быть</w:t>
      </w:r>
      <w:r>
        <w:rPr>
          <w:spacing w:val="59"/>
          <w:sz w:val="28"/>
        </w:rPr>
        <w:t xml:space="preserve"> </w:t>
      </w:r>
      <w:r>
        <w:rPr>
          <w:sz w:val="28"/>
        </w:rPr>
        <w:t>представлена</w:t>
      </w:r>
      <w:r>
        <w:rPr>
          <w:spacing w:val="62"/>
          <w:sz w:val="28"/>
        </w:rPr>
        <w:t xml:space="preserve"> </w:t>
      </w:r>
      <w:proofErr w:type="gramStart"/>
      <w:r>
        <w:rPr>
          <w:sz w:val="28"/>
        </w:rPr>
        <w:t>в</w:t>
      </w:r>
      <w:proofErr w:type="gramEnd"/>
      <w:r>
        <w:rPr>
          <w:spacing w:val="60"/>
          <w:sz w:val="28"/>
        </w:rPr>
        <w:t xml:space="preserve"> </w:t>
      </w:r>
      <w:r>
        <w:rPr>
          <w:sz w:val="28"/>
        </w:rPr>
        <w:t>разной</w:t>
      </w:r>
    </w:p>
    <w:p w:rsidR="00584C91" w:rsidRDefault="00584C91">
      <w:pPr>
        <w:rPr>
          <w:sz w:val="28"/>
        </w:rPr>
        <w:sectPr w:rsidR="00584C91">
          <w:type w:val="continuous"/>
          <w:pgSz w:w="11910" w:h="16840"/>
          <w:pgMar w:top="1120" w:right="740" w:bottom="280" w:left="1580" w:header="720" w:footer="720" w:gutter="0"/>
          <w:cols w:num="2" w:space="720" w:equalWidth="0">
            <w:col w:w="1128" w:space="40"/>
            <w:col w:w="8422"/>
          </w:cols>
        </w:sectPr>
      </w:pPr>
    </w:p>
    <w:p w:rsidR="00584C91" w:rsidRDefault="005F0224">
      <w:pPr>
        <w:pStyle w:val="a3"/>
        <w:spacing w:before="157"/>
        <w:jc w:val="left"/>
      </w:pPr>
      <w:r>
        <w:lastRenderedPageBreak/>
        <w:t>форме</w:t>
      </w:r>
      <w:r>
        <w:rPr>
          <w:spacing w:val="-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книга, фото, видео</w:t>
      </w:r>
    </w:p>
    <w:p w:rsidR="00584C91" w:rsidRDefault="005F0224">
      <w:pPr>
        <w:spacing w:before="163"/>
        <w:ind w:left="830"/>
        <w:jc w:val="both"/>
        <w:rPr>
          <w:i/>
          <w:sz w:val="28"/>
        </w:rPr>
      </w:pPr>
      <w:r>
        <w:rPr>
          <w:i/>
          <w:sz w:val="28"/>
        </w:rPr>
        <w:t>Универсальные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учебные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коммуникативные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действия:</w:t>
      </w:r>
    </w:p>
    <w:p w:rsidR="00584C91" w:rsidRDefault="005F0224">
      <w:pPr>
        <w:pStyle w:val="a5"/>
        <w:numPr>
          <w:ilvl w:val="1"/>
          <w:numId w:val="3"/>
        </w:numPr>
        <w:tabs>
          <w:tab w:val="left" w:pos="1537"/>
          <w:tab w:val="left" w:pos="3215"/>
          <w:tab w:val="left" w:pos="5245"/>
          <w:tab w:val="left" w:pos="8076"/>
        </w:tabs>
        <w:spacing w:before="162" w:line="350" w:lineRule="auto"/>
        <w:ind w:right="112" w:firstLine="1070"/>
        <w:rPr>
          <w:sz w:val="28"/>
        </w:rPr>
      </w:pPr>
      <w:r>
        <w:rPr>
          <w:sz w:val="28"/>
        </w:rPr>
        <w:t>умение</w:t>
      </w:r>
      <w:r>
        <w:rPr>
          <w:sz w:val="28"/>
        </w:rPr>
        <w:tab/>
        <w:t>проявлять</w:t>
      </w:r>
      <w:r>
        <w:rPr>
          <w:sz w:val="28"/>
        </w:rPr>
        <w:tab/>
        <w:t>инициативность,</w:t>
      </w:r>
      <w:r>
        <w:rPr>
          <w:sz w:val="28"/>
        </w:rPr>
        <w:tab/>
      </w:r>
      <w:r>
        <w:rPr>
          <w:spacing w:val="-1"/>
          <w:sz w:val="28"/>
        </w:rPr>
        <w:t>активность,</w:t>
      </w:r>
      <w:r>
        <w:rPr>
          <w:spacing w:val="-68"/>
          <w:sz w:val="28"/>
        </w:rPr>
        <w:t xml:space="preserve"> </w:t>
      </w:r>
      <w:r>
        <w:rPr>
          <w:sz w:val="28"/>
        </w:rPr>
        <w:t>самостоятельность;</w:t>
      </w:r>
    </w:p>
    <w:p w:rsidR="00584C91" w:rsidRDefault="005F0224">
      <w:pPr>
        <w:pStyle w:val="a5"/>
        <w:numPr>
          <w:ilvl w:val="1"/>
          <w:numId w:val="3"/>
        </w:numPr>
        <w:tabs>
          <w:tab w:val="left" w:pos="1537"/>
        </w:tabs>
        <w:spacing w:before="56" w:line="352" w:lineRule="auto"/>
        <w:ind w:right="116" w:firstLine="1070"/>
        <w:rPr>
          <w:sz w:val="28"/>
        </w:rPr>
      </w:pPr>
      <w:r>
        <w:rPr>
          <w:sz w:val="28"/>
        </w:rPr>
        <w:t>умение</w:t>
      </w:r>
      <w:r>
        <w:rPr>
          <w:spacing w:val="1"/>
          <w:sz w:val="28"/>
        </w:rPr>
        <w:t xml:space="preserve"> </w:t>
      </w:r>
      <w:r>
        <w:rPr>
          <w:sz w:val="28"/>
        </w:rPr>
        <w:t>проявлять</w:t>
      </w:r>
      <w:r>
        <w:rPr>
          <w:spacing w:val="1"/>
          <w:sz w:val="28"/>
        </w:rPr>
        <w:t xml:space="preserve"> </w:t>
      </w:r>
      <w:r>
        <w:rPr>
          <w:sz w:val="28"/>
        </w:rPr>
        <w:t>готовность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выступить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роли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организатора,</w:t>
      </w:r>
      <w:r>
        <w:rPr>
          <w:spacing w:val="1"/>
          <w:sz w:val="28"/>
        </w:rPr>
        <w:t xml:space="preserve"> </w:t>
      </w:r>
      <w:r>
        <w:rPr>
          <w:sz w:val="28"/>
        </w:rPr>
        <w:t>инициатора,</w:t>
      </w:r>
      <w:r>
        <w:rPr>
          <w:spacing w:val="3"/>
          <w:sz w:val="28"/>
        </w:rPr>
        <w:t xml:space="preserve"> </w:t>
      </w:r>
      <w:r>
        <w:rPr>
          <w:sz w:val="28"/>
        </w:rPr>
        <w:t>руководителя,</w:t>
      </w:r>
      <w:r>
        <w:rPr>
          <w:spacing w:val="3"/>
          <w:sz w:val="28"/>
        </w:rPr>
        <w:t xml:space="preserve"> </w:t>
      </w:r>
      <w:r>
        <w:rPr>
          <w:sz w:val="28"/>
        </w:rPr>
        <w:t>исполнителя;</w:t>
      </w:r>
    </w:p>
    <w:p w:rsidR="00584C91" w:rsidRDefault="005F0224">
      <w:pPr>
        <w:pStyle w:val="a5"/>
        <w:numPr>
          <w:ilvl w:val="0"/>
          <w:numId w:val="4"/>
        </w:numPr>
        <w:tabs>
          <w:tab w:val="left" w:pos="1537"/>
        </w:tabs>
        <w:spacing w:before="55" w:line="355" w:lineRule="auto"/>
        <w:ind w:right="113" w:firstLine="710"/>
        <w:rPr>
          <w:sz w:val="28"/>
        </w:rPr>
      </w:pPr>
      <w:r>
        <w:rPr>
          <w:sz w:val="28"/>
        </w:rPr>
        <w:t>умение</w:t>
      </w:r>
      <w:r>
        <w:rPr>
          <w:spacing w:val="1"/>
          <w:sz w:val="28"/>
        </w:rPr>
        <w:t xml:space="preserve"> </w:t>
      </w:r>
      <w:r>
        <w:rPr>
          <w:sz w:val="28"/>
        </w:rPr>
        <w:t>сравнивать</w:t>
      </w:r>
      <w:r>
        <w:rPr>
          <w:spacing w:val="1"/>
          <w:sz w:val="28"/>
        </w:rPr>
        <w:t xml:space="preserve"> </w:t>
      </w:r>
      <w:r>
        <w:rPr>
          <w:sz w:val="28"/>
        </w:rPr>
        <w:t>свои</w:t>
      </w:r>
      <w:r>
        <w:rPr>
          <w:spacing w:val="1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качествами</w:t>
      </w:r>
      <w:r>
        <w:rPr>
          <w:spacing w:val="1"/>
          <w:sz w:val="28"/>
        </w:rPr>
        <w:t xml:space="preserve"> </w:t>
      </w:r>
      <w:r>
        <w:rPr>
          <w:sz w:val="28"/>
        </w:rPr>
        <w:t>лидера,</w:t>
      </w:r>
      <w:r>
        <w:rPr>
          <w:spacing w:val="1"/>
          <w:sz w:val="28"/>
        </w:rPr>
        <w:t xml:space="preserve"> </w:t>
      </w:r>
      <w:r>
        <w:rPr>
          <w:sz w:val="28"/>
        </w:rPr>
        <w:t>комментировать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поставленных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задач,</w:t>
      </w:r>
      <w:r>
        <w:rPr>
          <w:spacing w:val="1"/>
          <w:sz w:val="28"/>
        </w:rPr>
        <w:t xml:space="preserve"> </w:t>
      </w:r>
      <w:r>
        <w:rPr>
          <w:sz w:val="28"/>
        </w:rPr>
        <w:t>проявлять</w:t>
      </w:r>
      <w:r>
        <w:rPr>
          <w:spacing w:val="1"/>
          <w:sz w:val="28"/>
        </w:rPr>
        <w:t xml:space="preserve"> </w:t>
      </w:r>
      <w:r>
        <w:rPr>
          <w:sz w:val="28"/>
        </w:rPr>
        <w:t>этику</w:t>
      </w:r>
      <w:r>
        <w:rPr>
          <w:spacing w:val="1"/>
          <w:sz w:val="28"/>
        </w:rPr>
        <w:t xml:space="preserve"> </w:t>
      </w:r>
      <w:r>
        <w:rPr>
          <w:sz w:val="28"/>
        </w:rPr>
        <w:t>общения;</w:t>
      </w:r>
    </w:p>
    <w:p w:rsidR="00584C91" w:rsidRDefault="005F0224">
      <w:pPr>
        <w:pStyle w:val="a5"/>
        <w:numPr>
          <w:ilvl w:val="0"/>
          <w:numId w:val="4"/>
        </w:numPr>
        <w:tabs>
          <w:tab w:val="left" w:pos="1537"/>
        </w:tabs>
        <w:spacing w:before="52" w:line="352" w:lineRule="auto"/>
        <w:ind w:right="119" w:firstLine="710"/>
        <w:rPr>
          <w:sz w:val="28"/>
        </w:rPr>
      </w:pPr>
      <w:r>
        <w:rPr>
          <w:spacing w:val="-1"/>
          <w:sz w:val="28"/>
        </w:rPr>
        <w:t>участие</w:t>
      </w:r>
      <w:r>
        <w:rPr>
          <w:spacing w:val="-12"/>
          <w:sz w:val="28"/>
        </w:rPr>
        <w:t xml:space="preserve"> </w:t>
      </w:r>
      <w:r>
        <w:rPr>
          <w:spacing w:val="-1"/>
          <w:sz w:val="28"/>
        </w:rPr>
        <w:t>в</w:t>
      </w:r>
      <w:r>
        <w:rPr>
          <w:spacing w:val="-15"/>
          <w:sz w:val="28"/>
        </w:rPr>
        <w:t xml:space="preserve"> </w:t>
      </w:r>
      <w:r>
        <w:rPr>
          <w:spacing w:val="-1"/>
          <w:sz w:val="28"/>
        </w:rPr>
        <w:t>совместной</w:t>
      </w:r>
      <w:r>
        <w:rPr>
          <w:spacing w:val="-13"/>
          <w:sz w:val="28"/>
        </w:rPr>
        <w:t xml:space="preserve"> </w:t>
      </w:r>
      <w:r>
        <w:rPr>
          <w:spacing w:val="-1"/>
          <w:sz w:val="28"/>
        </w:rPr>
        <w:t>деятельности,</w:t>
      </w:r>
      <w:r>
        <w:rPr>
          <w:spacing w:val="-11"/>
          <w:sz w:val="28"/>
        </w:rPr>
        <w:t xml:space="preserve"> </w:t>
      </w:r>
      <w:r>
        <w:rPr>
          <w:sz w:val="28"/>
        </w:rPr>
        <w:t>умение</w:t>
      </w:r>
      <w:r>
        <w:rPr>
          <w:spacing w:val="-13"/>
          <w:sz w:val="28"/>
        </w:rPr>
        <w:t xml:space="preserve"> </w:t>
      </w:r>
      <w:r>
        <w:rPr>
          <w:sz w:val="28"/>
        </w:rPr>
        <w:t>согласовывать</w:t>
      </w:r>
      <w:r>
        <w:rPr>
          <w:spacing w:val="-15"/>
          <w:sz w:val="28"/>
        </w:rPr>
        <w:t xml:space="preserve"> </w:t>
      </w:r>
      <w:r>
        <w:rPr>
          <w:sz w:val="28"/>
        </w:rPr>
        <w:t>мнения</w:t>
      </w:r>
      <w:r>
        <w:rPr>
          <w:spacing w:val="-67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ходе</w:t>
      </w:r>
      <w:r>
        <w:rPr>
          <w:spacing w:val="2"/>
          <w:sz w:val="28"/>
        </w:rPr>
        <w:t xml:space="preserve"> </w:t>
      </w:r>
      <w:r>
        <w:rPr>
          <w:sz w:val="28"/>
        </w:rPr>
        <w:t>поиска</w:t>
      </w:r>
      <w:r>
        <w:rPr>
          <w:spacing w:val="2"/>
          <w:sz w:val="28"/>
        </w:rPr>
        <w:t xml:space="preserve"> </w:t>
      </w:r>
      <w:r>
        <w:rPr>
          <w:sz w:val="28"/>
        </w:rPr>
        <w:t>ответа;</w:t>
      </w:r>
    </w:p>
    <w:p w:rsidR="00584C91" w:rsidRDefault="005F0224">
      <w:pPr>
        <w:pStyle w:val="a5"/>
        <w:numPr>
          <w:ilvl w:val="0"/>
          <w:numId w:val="4"/>
        </w:numPr>
        <w:tabs>
          <w:tab w:val="left" w:pos="1537"/>
        </w:tabs>
        <w:spacing w:before="54" w:line="350" w:lineRule="auto"/>
        <w:ind w:right="120" w:firstLine="710"/>
        <w:rPr>
          <w:sz w:val="28"/>
        </w:rPr>
      </w:pPr>
      <w:r>
        <w:rPr>
          <w:sz w:val="28"/>
        </w:rPr>
        <w:t>умение</w:t>
      </w:r>
      <w:r>
        <w:rPr>
          <w:spacing w:val="1"/>
          <w:sz w:val="28"/>
        </w:rPr>
        <w:t xml:space="preserve"> </w:t>
      </w:r>
      <w:r>
        <w:rPr>
          <w:sz w:val="28"/>
        </w:rPr>
        <w:t>высказывать</w:t>
      </w:r>
      <w:r>
        <w:rPr>
          <w:spacing w:val="1"/>
          <w:sz w:val="28"/>
        </w:rPr>
        <w:t xml:space="preserve"> </w:t>
      </w:r>
      <w:r>
        <w:rPr>
          <w:sz w:val="28"/>
        </w:rPr>
        <w:t>свою</w:t>
      </w:r>
      <w:r>
        <w:rPr>
          <w:spacing w:val="1"/>
          <w:sz w:val="28"/>
        </w:rPr>
        <w:t xml:space="preserve"> </w:t>
      </w:r>
      <w:r>
        <w:rPr>
          <w:sz w:val="28"/>
        </w:rPr>
        <w:t>точку</w:t>
      </w:r>
      <w:r>
        <w:rPr>
          <w:spacing w:val="1"/>
          <w:sz w:val="28"/>
        </w:rPr>
        <w:t xml:space="preserve"> </w:t>
      </w:r>
      <w:r>
        <w:rPr>
          <w:sz w:val="28"/>
        </w:rPr>
        <w:t>зрения,</w:t>
      </w:r>
      <w:r>
        <w:rPr>
          <w:spacing w:val="1"/>
          <w:sz w:val="28"/>
        </w:rPr>
        <w:t xml:space="preserve"> </w:t>
      </w:r>
      <w:r>
        <w:rPr>
          <w:sz w:val="28"/>
        </w:rPr>
        <w:t>договариваться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одноклассниками,</w:t>
      </w:r>
      <w:r>
        <w:rPr>
          <w:spacing w:val="2"/>
          <w:sz w:val="28"/>
        </w:rPr>
        <w:t xml:space="preserve"> </w:t>
      </w:r>
      <w:r>
        <w:rPr>
          <w:sz w:val="28"/>
        </w:rPr>
        <w:t>работая</w:t>
      </w:r>
      <w:r>
        <w:rPr>
          <w:spacing w:val="3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группе;</w:t>
      </w:r>
    </w:p>
    <w:p w:rsidR="00584C91" w:rsidRDefault="005F0224">
      <w:pPr>
        <w:pStyle w:val="a5"/>
        <w:numPr>
          <w:ilvl w:val="0"/>
          <w:numId w:val="4"/>
        </w:numPr>
        <w:tabs>
          <w:tab w:val="left" w:pos="1537"/>
        </w:tabs>
        <w:spacing w:before="57"/>
        <w:ind w:left="1536" w:hanging="707"/>
        <w:rPr>
          <w:sz w:val="28"/>
        </w:rPr>
      </w:pPr>
      <w:r>
        <w:rPr>
          <w:sz w:val="28"/>
        </w:rPr>
        <w:t>умение</w:t>
      </w:r>
      <w:r>
        <w:rPr>
          <w:spacing w:val="-4"/>
          <w:sz w:val="28"/>
        </w:rPr>
        <w:t xml:space="preserve"> </w:t>
      </w:r>
      <w:r>
        <w:rPr>
          <w:sz w:val="28"/>
        </w:rPr>
        <w:t>высказывать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отстаивать</w:t>
      </w:r>
      <w:r>
        <w:rPr>
          <w:spacing w:val="-6"/>
          <w:sz w:val="28"/>
        </w:rPr>
        <w:t xml:space="preserve"> </w:t>
      </w:r>
      <w:r>
        <w:rPr>
          <w:sz w:val="28"/>
        </w:rPr>
        <w:t>свое</w:t>
      </w:r>
      <w:r>
        <w:rPr>
          <w:spacing w:val="-3"/>
          <w:sz w:val="28"/>
        </w:rPr>
        <w:t xml:space="preserve"> </w:t>
      </w:r>
      <w:r>
        <w:rPr>
          <w:sz w:val="28"/>
        </w:rPr>
        <w:t>мнение;</w:t>
      </w:r>
    </w:p>
    <w:p w:rsidR="00584C91" w:rsidRDefault="005F0224">
      <w:pPr>
        <w:pStyle w:val="a5"/>
        <w:numPr>
          <w:ilvl w:val="0"/>
          <w:numId w:val="4"/>
        </w:numPr>
        <w:tabs>
          <w:tab w:val="left" w:pos="1537"/>
        </w:tabs>
        <w:spacing w:before="205" w:line="352" w:lineRule="auto"/>
        <w:ind w:right="119" w:firstLine="710"/>
        <w:rPr>
          <w:sz w:val="28"/>
        </w:rPr>
      </w:pPr>
      <w:r>
        <w:rPr>
          <w:sz w:val="28"/>
        </w:rPr>
        <w:t>умение</w:t>
      </w:r>
      <w:r>
        <w:rPr>
          <w:spacing w:val="1"/>
          <w:sz w:val="28"/>
        </w:rPr>
        <w:t xml:space="preserve"> </w:t>
      </w:r>
      <w:r>
        <w:rPr>
          <w:sz w:val="28"/>
        </w:rPr>
        <w:t>рассуждать,</w:t>
      </w:r>
      <w:r>
        <w:rPr>
          <w:spacing w:val="1"/>
          <w:sz w:val="28"/>
        </w:rPr>
        <w:t xml:space="preserve"> </w:t>
      </w:r>
      <w:r>
        <w:rPr>
          <w:sz w:val="28"/>
        </w:rPr>
        <w:t>вести</w:t>
      </w:r>
      <w:r>
        <w:rPr>
          <w:spacing w:val="1"/>
          <w:sz w:val="28"/>
        </w:rPr>
        <w:t xml:space="preserve"> </w:t>
      </w:r>
      <w:r>
        <w:rPr>
          <w:sz w:val="28"/>
        </w:rPr>
        <w:t>повествование,</w:t>
      </w:r>
      <w:r>
        <w:rPr>
          <w:spacing w:val="1"/>
          <w:sz w:val="28"/>
        </w:rPr>
        <w:t xml:space="preserve"> </w:t>
      </w:r>
      <w:r>
        <w:rPr>
          <w:sz w:val="28"/>
        </w:rPr>
        <w:t>строить</w:t>
      </w:r>
      <w:r>
        <w:rPr>
          <w:spacing w:val="1"/>
          <w:sz w:val="28"/>
        </w:rPr>
        <w:t xml:space="preserve"> </w:t>
      </w:r>
      <w:r>
        <w:rPr>
          <w:sz w:val="28"/>
        </w:rPr>
        <w:t>своё</w:t>
      </w:r>
      <w:r>
        <w:rPr>
          <w:spacing w:val="1"/>
          <w:sz w:val="28"/>
        </w:rPr>
        <w:t xml:space="preserve"> </w:t>
      </w:r>
      <w:r>
        <w:rPr>
          <w:sz w:val="28"/>
        </w:rPr>
        <w:t>высказывание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-1"/>
          <w:sz w:val="28"/>
        </w:rPr>
        <w:t xml:space="preserve"> </w:t>
      </w:r>
      <w:r>
        <w:rPr>
          <w:sz w:val="28"/>
        </w:rPr>
        <w:t>с поставленной</w:t>
      </w:r>
      <w:r>
        <w:rPr>
          <w:spacing w:val="-1"/>
          <w:sz w:val="28"/>
        </w:rPr>
        <w:t xml:space="preserve"> </w:t>
      </w:r>
      <w:r>
        <w:rPr>
          <w:sz w:val="28"/>
        </w:rPr>
        <w:t>задачей</w:t>
      </w:r>
      <w:r>
        <w:rPr>
          <w:spacing w:val="-1"/>
          <w:sz w:val="28"/>
        </w:rPr>
        <w:t xml:space="preserve"> </w:t>
      </w:r>
      <w:r>
        <w:rPr>
          <w:sz w:val="28"/>
        </w:rPr>
        <w:t>или</w:t>
      </w:r>
      <w:r>
        <w:rPr>
          <w:spacing w:val="-1"/>
          <w:sz w:val="28"/>
        </w:rPr>
        <w:t xml:space="preserve"> </w:t>
      </w:r>
      <w:r>
        <w:rPr>
          <w:sz w:val="28"/>
        </w:rPr>
        <w:t>вопросом;</w:t>
      </w:r>
    </w:p>
    <w:p w:rsidR="00584C91" w:rsidRDefault="005F0224">
      <w:pPr>
        <w:pStyle w:val="a5"/>
        <w:numPr>
          <w:ilvl w:val="0"/>
          <w:numId w:val="4"/>
        </w:numPr>
        <w:tabs>
          <w:tab w:val="left" w:pos="1537"/>
        </w:tabs>
        <w:spacing w:before="54"/>
        <w:ind w:left="1536" w:hanging="707"/>
        <w:rPr>
          <w:sz w:val="28"/>
        </w:rPr>
      </w:pPr>
      <w:r>
        <w:rPr>
          <w:sz w:val="28"/>
        </w:rPr>
        <w:t>корректно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аргументированно</w:t>
      </w:r>
      <w:r>
        <w:rPr>
          <w:spacing w:val="-1"/>
          <w:sz w:val="28"/>
        </w:rPr>
        <w:t xml:space="preserve"> </w:t>
      </w:r>
      <w:r>
        <w:rPr>
          <w:sz w:val="28"/>
        </w:rPr>
        <w:t>высказывать</w:t>
      </w:r>
      <w:r>
        <w:rPr>
          <w:spacing w:val="-8"/>
          <w:sz w:val="28"/>
        </w:rPr>
        <w:t xml:space="preserve"> </w:t>
      </w:r>
      <w:r>
        <w:rPr>
          <w:sz w:val="28"/>
        </w:rPr>
        <w:t>своё</w:t>
      </w:r>
      <w:r>
        <w:rPr>
          <w:spacing w:val="-5"/>
          <w:sz w:val="28"/>
        </w:rPr>
        <w:t xml:space="preserve"> </w:t>
      </w:r>
      <w:r>
        <w:rPr>
          <w:sz w:val="28"/>
        </w:rPr>
        <w:t>мнение;</w:t>
      </w:r>
    </w:p>
    <w:p w:rsidR="00584C91" w:rsidRDefault="005F0224">
      <w:pPr>
        <w:pStyle w:val="a5"/>
        <w:numPr>
          <w:ilvl w:val="0"/>
          <w:numId w:val="4"/>
        </w:numPr>
        <w:tabs>
          <w:tab w:val="left" w:pos="1537"/>
        </w:tabs>
        <w:spacing w:before="205" w:line="350" w:lineRule="auto"/>
        <w:ind w:right="119" w:firstLine="710"/>
        <w:rPr>
          <w:sz w:val="28"/>
        </w:rPr>
      </w:pPr>
      <w:r>
        <w:rPr>
          <w:sz w:val="28"/>
        </w:rPr>
        <w:t>умение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работать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группе,</w:t>
      </w:r>
      <w:r>
        <w:rPr>
          <w:spacing w:val="1"/>
          <w:sz w:val="28"/>
        </w:rPr>
        <w:t xml:space="preserve"> </w:t>
      </w:r>
      <w:r>
        <w:rPr>
          <w:sz w:val="28"/>
        </w:rPr>
        <w:t>общаться</w:t>
      </w:r>
      <w:r>
        <w:rPr>
          <w:spacing w:val="1"/>
          <w:sz w:val="28"/>
        </w:rPr>
        <w:t xml:space="preserve"> </w:t>
      </w:r>
      <w:r>
        <w:rPr>
          <w:sz w:val="28"/>
        </w:rPr>
        <w:t>со</w:t>
      </w:r>
      <w:r>
        <w:rPr>
          <w:spacing w:val="1"/>
          <w:sz w:val="28"/>
        </w:rPr>
        <w:t xml:space="preserve"> </w:t>
      </w:r>
      <w:r>
        <w:rPr>
          <w:sz w:val="28"/>
        </w:rPr>
        <w:t>сверстниками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принципах взаимоуважения</w:t>
      </w:r>
      <w:r>
        <w:rPr>
          <w:spacing w:val="2"/>
          <w:sz w:val="28"/>
        </w:rPr>
        <w:t xml:space="preserve"> </w:t>
      </w:r>
      <w:r>
        <w:rPr>
          <w:sz w:val="28"/>
        </w:rPr>
        <w:t>и помощи;</w:t>
      </w:r>
    </w:p>
    <w:p w:rsidR="00584C91" w:rsidRDefault="005F0224">
      <w:pPr>
        <w:pStyle w:val="a5"/>
        <w:numPr>
          <w:ilvl w:val="0"/>
          <w:numId w:val="4"/>
        </w:numPr>
        <w:tabs>
          <w:tab w:val="left" w:pos="1537"/>
        </w:tabs>
        <w:spacing w:before="56" w:line="352" w:lineRule="auto"/>
        <w:ind w:right="117" w:firstLine="710"/>
        <w:rPr>
          <w:sz w:val="28"/>
        </w:rPr>
      </w:pPr>
      <w:r>
        <w:rPr>
          <w:sz w:val="28"/>
        </w:rPr>
        <w:t>признание</w:t>
      </w:r>
      <w:r>
        <w:rPr>
          <w:spacing w:val="-6"/>
          <w:sz w:val="28"/>
        </w:rPr>
        <w:t xml:space="preserve"> </w:t>
      </w:r>
      <w:r>
        <w:rPr>
          <w:sz w:val="28"/>
        </w:rPr>
        <w:t>возможности</w:t>
      </w:r>
      <w:r>
        <w:rPr>
          <w:spacing w:val="-11"/>
          <w:sz w:val="28"/>
        </w:rPr>
        <w:t xml:space="preserve"> </w:t>
      </w:r>
      <w:r>
        <w:rPr>
          <w:sz w:val="28"/>
        </w:rPr>
        <w:t>существования</w:t>
      </w:r>
      <w:r>
        <w:rPr>
          <w:spacing w:val="-5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-11"/>
          <w:sz w:val="28"/>
        </w:rPr>
        <w:t xml:space="preserve"> </w:t>
      </w:r>
      <w:r>
        <w:rPr>
          <w:sz w:val="28"/>
        </w:rPr>
        <w:t>точек</w:t>
      </w:r>
      <w:r>
        <w:rPr>
          <w:spacing w:val="-7"/>
          <w:sz w:val="28"/>
        </w:rPr>
        <w:t xml:space="preserve"> </w:t>
      </w:r>
      <w:r>
        <w:rPr>
          <w:sz w:val="28"/>
        </w:rPr>
        <w:t>зрения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права</w:t>
      </w:r>
      <w:r>
        <w:rPr>
          <w:spacing w:val="1"/>
          <w:sz w:val="28"/>
        </w:rPr>
        <w:t xml:space="preserve"> </w:t>
      </w:r>
      <w:r>
        <w:rPr>
          <w:sz w:val="28"/>
        </w:rPr>
        <w:t>каждого</w:t>
      </w:r>
      <w:r>
        <w:rPr>
          <w:spacing w:val="1"/>
          <w:sz w:val="28"/>
        </w:rPr>
        <w:t xml:space="preserve"> </w:t>
      </w:r>
      <w:r>
        <w:rPr>
          <w:sz w:val="28"/>
        </w:rPr>
        <w:t>иметь</w:t>
      </w:r>
      <w:r>
        <w:rPr>
          <w:spacing w:val="-1"/>
          <w:sz w:val="28"/>
        </w:rPr>
        <w:t xml:space="preserve"> </w:t>
      </w:r>
      <w:proofErr w:type="gramStart"/>
      <w:r>
        <w:rPr>
          <w:sz w:val="28"/>
        </w:rPr>
        <w:t>свою</w:t>
      </w:r>
      <w:proofErr w:type="gramEnd"/>
      <w:r>
        <w:rPr>
          <w:sz w:val="28"/>
        </w:rPr>
        <w:t>;</w:t>
      </w:r>
    </w:p>
    <w:p w:rsidR="00584C91" w:rsidRDefault="00584C91">
      <w:pPr>
        <w:spacing w:line="352" w:lineRule="auto"/>
        <w:jc w:val="both"/>
        <w:rPr>
          <w:sz w:val="28"/>
        </w:rPr>
        <w:sectPr w:rsidR="00584C91">
          <w:type w:val="continuous"/>
          <w:pgSz w:w="11910" w:h="16840"/>
          <w:pgMar w:top="1120" w:right="740" w:bottom="280" w:left="1580" w:header="720" w:footer="720" w:gutter="0"/>
          <w:cols w:space="720"/>
        </w:sectPr>
      </w:pPr>
    </w:p>
    <w:p w:rsidR="00584C91" w:rsidRDefault="005F0224">
      <w:pPr>
        <w:pStyle w:val="a5"/>
        <w:numPr>
          <w:ilvl w:val="0"/>
          <w:numId w:val="4"/>
        </w:numPr>
        <w:tabs>
          <w:tab w:val="left" w:pos="1536"/>
          <w:tab w:val="left" w:pos="1537"/>
          <w:tab w:val="left" w:pos="2682"/>
          <w:tab w:val="left" w:pos="4475"/>
          <w:tab w:val="left" w:pos="5363"/>
          <w:tab w:val="left" w:pos="6326"/>
          <w:tab w:val="left" w:pos="7415"/>
          <w:tab w:val="left" w:pos="7851"/>
          <w:tab w:val="left" w:pos="9218"/>
        </w:tabs>
        <w:spacing w:before="87" w:line="352" w:lineRule="auto"/>
        <w:ind w:right="115" w:firstLine="710"/>
        <w:jc w:val="left"/>
        <w:rPr>
          <w:sz w:val="28"/>
        </w:rPr>
      </w:pPr>
      <w:r>
        <w:rPr>
          <w:sz w:val="28"/>
        </w:rPr>
        <w:lastRenderedPageBreak/>
        <w:t>умение</w:t>
      </w:r>
      <w:r>
        <w:rPr>
          <w:sz w:val="28"/>
        </w:rPr>
        <w:tab/>
        <w:t>высказывать</w:t>
      </w:r>
      <w:r>
        <w:rPr>
          <w:sz w:val="28"/>
        </w:rPr>
        <w:tab/>
        <w:t>свою</w:t>
      </w:r>
      <w:r>
        <w:rPr>
          <w:sz w:val="28"/>
        </w:rPr>
        <w:tab/>
        <w:t>точку</w:t>
      </w:r>
      <w:r>
        <w:rPr>
          <w:sz w:val="28"/>
        </w:rPr>
        <w:tab/>
        <w:t>зрения</w:t>
      </w:r>
      <w:r>
        <w:rPr>
          <w:sz w:val="28"/>
        </w:rPr>
        <w:tab/>
        <w:t>и</w:t>
      </w:r>
      <w:r>
        <w:rPr>
          <w:sz w:val="28"/>
        </w:rPr>
        <w:tab/>
        <w:t>пытаться</w:t>
      </w:r>
      <w:r>
        <w:rPr>
          <w:sz w:val="28"/>
        </w:rPr>
        <w:tab/>
      </w:r>
      <w:r>
        <w:rPr>
          <w:spacing w:val="-1"/>
          <w:sz w:val="28"/>
        </w:rPr>
        <w:t>её</w:t>
      </w:r>
      <w:r>
        <w:rPr>
          <w:spacing w:val="-67"/>
          <w:sz w:val="28"/>
        </w:rPr>
        <w:t xml:space="preserve"> </w:t>
      </w:r>
      <w:r>
        <w:rPr>
          <w:sz w:val="28"/>
        </w:rPr>
        <w:t>обосновывать,</w:t>
      </w:r>
      <w:r>
        <w:rPr>
          <w:spacing w:val="3"/>
          <w:sz w:val="28"/>
        </w:rPr>
        <w:t xml:space="preserve"> </w:t>
      </w:r>
      <w:r>
        <w:rPr>
          <w:sz w:val="28"/>
        </w:rPr>
        <w:t>приводя</w:t>
      </w:r>
      <w:r>
        <w:rPr>
          <w:spacing w:val="3"/>
          <w:sz w:val="28"/>
        </w:rPr>
        <w:t xml:space="preserve"> </w:t>
      </w:r>
      <w:r>
        <w:rPr>
          <w:sz w:val="28"/>
        </w:rPr>
        <w:t>аргументы;</w:t>
      </w:r>
    </w:p>
    <w:p w:rsidR="00584C91" w:rsidRDefault="005F0224">
      <w:pPr>
        <w:pStyle w:val="a5"/>
        <w:numPr>
          <w:ilvl w:val="0"/>
          <w:numId w:val="4"/>
        </w:numPr>
        <w:tabs>
          <w:tab w:val="left" w:pos="1536"/>
          <w:tab w:val="left" w:pos="1537"/>
        </w:tabs>
        <w:spacing w:before="54" w:line="352" w:lineRule="auto"/>
        <w:ind w:right="117" w:firstLine="710"/>
        <w:jc w:val="left"/>
        <w:rPr>
          <w:sz w:val="28"/>
        </w:rPr>
      </w:pPr>
      <w:r>
        <w:rPr>
          <w:sz w:val="28"/>
        </w:rPr>
        <w:t>умение</w:t>
      </w:r>
      <w:r>
        <w:rPr>
          <w:spacing w:val="21"/>
          <w:sz w:val="28"/>
        </w:rPr>
        <w:t xml:space="preserve"> </w:t>
      </w:r>
      <w:r>
        <w:rPr>
          <w:sz w:val="28"/>
        </w:rPr>
        <w:t>сотрудничать</w:t>
      </w:r>
      <w:r>
        <w:rPr>
          <w:spacing w:val="19"/>
          <w:sz w:val="28"/>
        </w:rPr>
        <w:t xml:space="preserve"> </w:t>
      </w:r>
      <w:r>
        <w:rPr>
          <w:sz w:val="28"/>
        </w:rPr>
        <w:t>и</w:t>
      </w:r>
      <w:r>
        <w:rPr>
          <w:spacing w:val="21"/>
          <w:sz w:val="28"/>
        </w:rPr>
        <w:t xml:space="preserve"> </w:t>
      </w:r>
      <w:r>
        <w:rPr>
          <w:sz w:val="28"/>
        </w:rPr>
        <w:t>работать</w:t>
      </w:r>
      <w:r>
        <w:rPr>
          <w:spacing w:val="24"/>
          <w:sz w:val="28"/>
        </w:rPr>
        <w:t xml:space="preserve"> </w:t>
      </w:r>
      <w:r>
        <w:rPr>
          <w:sz w:val="28"/>
        </w:rPr>
        <w:t>в</w:t>
      </w:r>
      <w:r>
        <w:rPr>
          <w:spacing w:val="19"/>
          <w:sz w:val="28"/>
        </w:rPr>
        <w:t xml:space="preserve"> </w:t>
      </w:r>
      <w:r>
        <w:rPr>
          <w:sz w:val="28"/>
        </w:rPr>
        <w:t>группе,</w:t>
      </w:r>
      <w:r>
        <w:rPr>
          <w:spacing w:val="24"/>
          <w:sz w:val="28"/>
        </w:rPr>
        <w:t xml:space="preserve"> </w:t>
      </w:r>
      <w:r>
        <w:rPr>
          <w:sz w:val="28"/>
        </w:rPr>
        <w:t>выражать</w:t>
      </w:r>
      <w:r>
        <w:rPr>
          <w:spacing w:val="19"/>
          <w:sz w:val="28"/>
        </w:rPr>
        <w:t xml:space="preserve"> </w:t>
      </w:r>
      <w:r>
        <w:rPr>
          <w:sz w:val="28"/>
        </w:rPr>
        <w:t>свои</w:t>
      </w:r>
      <w:r>
        <w:rPr>
          <w:spacing w:val="21"/>
          <w:sz w:val="28"/>
        </w:rPr>
        <w:t xml:space="preserve"> </w:t>
      </w:r>
      <w:r>
        <w:rPr>
          <w:sz w:val="28"/>
        </w:rPr>
        <w:t>мысли</w:t>
      </w:r>
      <w:r>
        <w:rPr>
          <w:spacing w:val="-67"/>
          <w:sz w:val="28"/>
        </w:rPr>
        <w:t xml:space="preserve"> </w:t>
      </w:r>
      <w:r>
        <w:rPr>
          <w:sz w:val="28"/>
        </w:rPr>
        <w:t>ясно,</w:t>
      </w:r>
      <w:r>
        <w:rPr>
          <w:spacing w:val="2"/>
          <w:sz w:val="28"/>
        </w:rPr>
        <w:t xml:space="preserve"> </w:t>
      </w:r>
      <w:r>
        <w:rPr>
          <w:sz w:val="28"/>
        </w:rPr>
        <w:t>корректно по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отношению</w:t>
      </w:r>
      <w:r>
        <w:rPr>
          <w:spacing w:val="-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окружающим;</w:t>
      </w:r>
    </w:p>
    <w:p w:rsidR="00584C91" w:rsidRDefault="005F0224">
      <w:pPr>
        <w:pStyle w:val="a5"/>
        <w:numPr>
          <w:ilvl w:val="0"/>
          <w:numId w:val="4"/>
        </w:numPr>
        <w:tabs>
          <w:tab w:val="left" w:pos="1536"/>
          <w:tab w:val="left" w:pos="1537"/>
        </w:tabs>
        <w:spacing w:before="50" w:line="352" w:lineRule="auto"/>
        <w:ind w:right="114" w:firstLine="710"/>
        <w:jc w:val="left"/>
        <w:rPr>
          <w:sz w:val="28"/>
        </w:rPr>
      </w:pPr>
      <w:r>
        <w:rPr>
          <w:sz w:val="28"/>
        </w:rPr>
        <w:t>умение</w:t>
      </w:r>
      <w:r>
        <w:rPr>
          <w:spacing w:val="-11"/>
          <w:sz w:val="28"/>
        </w:rPr>
        <w:t xml:space="preserve"> </w:t>
      </w:r>
      <w:r>
        <w:rPr>
          <w:sz w:val="28"/>
        </w:rPr>
        <w:t>ответственно</w:t>
      </w:r>
      <w:r>
        <w:rPr>
          <w:spacing w:val="-11"/>
          <w:sz w:val="28"/>
        </w:rPr>
        <w:t xml:space="preserve"> </w:t>
      </w:r>
      <w:r>
        <w:rPr>
          <w:sz w:val="28"/>
        </w:rPr>
        <w:t>относиться</w:t>
      </w:r>
      <w:r>
        <w:rPr>
          <w:spacing w:val="-10"/>
          <w:sz w:val="28"/>
        </w:rPr>
        <w:t xml:space="preserve"> </w:t>
      </w:r>
      <w:r>
        <w:rPr>
          <w:sz w:val="28"/>
        </w:rPr>
        <w:t>к</w:t>
      </w:r>
      <w:r>
        <w:rPr>
          <w:spacing w:val="-11"/>
          <w:sz w:val="28"/>
        </w:rPr>
        <w:t xml:space="preserve"> </w:t>
      </w:r>
      <w:r>
        <w:rPr>
          <w:sz w:val="28"/>
        </w:rPr>
        <w:t>своим</w:t>
      </w:r>
      <w:r>
        <w:rPr>
          <w:spacing w:val="-6"/>
          <w:sz w:val="28"/>
        </w:rPr>
        <w:t xml:space="preserve"> </w:t>
      </w:r>
      <w:r>
        <w:rPr>
          <w:sz w:val="28"/>
        </w:rPr>
        <w:t>обязанностям</w:t>
      </w:r>
      <w:r>
        <w:rPr>
          <w:spacing w:val="-10"/>
          <w:sz w:val="28"/>
        </w:rPr>
        <w:t xml:space="preserve"> </w:t>
      </w:r>
      <w:r>
        <w:rPr>
          <w:sz w:val="28"/>
        </w:rPr>
        <w:t>в</w:t>
      </w:r>
      <w:r>
        <w:rPr>
          <w:spacing w:val="-13"/>
          <w:sz w:val="28"/>
        </w:rPr>
        <w:t xml:space="preserve"> </w:t>
      </w:r>
      <w:r>
        <w:rPr>
          <w:sz w:val="28"/>
        </w:rPr>
        <w:t>процессе</w:t>
      </w:r>
      <w:r>
        <w:rPr>
          <w:spacing w:val="-67"/>
          <w:sz w:val="28"/>
        </w:rPr>
        <w:t xml:space="preserve"> </w:t>
      </w:r>
      <w:r>
        <w:rPr>
          <w:sz w:val="28"/>
        </w:rPr>
        <w:t>совместной деятельности</w:t>
      </w:r>
    </w:p>
    <w:p w:rsidR="00584C91" w:rsidRDefault="005F0224">
      <w:pPr>
        <w:spacing w:before="56"/>
        <w:ind w:left="830"/>
        <w:rPr>
          <w:i/>
          <w:sz w:val="28"/>
        </w:rPr>
      </w:pPr>
      <w:r>
        <w:rPr>
          <w:i/>
          <w:sz w:val="28"/>
        </w:rPr>
        <w:t>Универсальные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учебные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регулятивные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действия:</w:t>
      </w:r>
    </w:p>
    <w:p w:rsidR="00584C91" w:rsidRDefault="005F0224">
      <w:pPr>
        <w:pStyle w:val="a5"/>
        <w:numPr>
          <w:ilvl w:val="1"/>
          <w:numId w:val="4"/>
        </w:numPr>
        <w:tabs>
          <w:tab w:val="left" w:pos="1537"/>
        </w:tabs>
        <w:spacing w:before="162" w:line="355" w:lineRule="auto"/>
        <w:ind w:right="114" w:firstLine="1070"/>
        <w:rPr>
          <w:sz w:val="28"/>
        </w:rPr>
      </w:pPr>
      <w:r>
        <w:rPr>
          <w:sz w:val="28"/>
        </w:rPr>
        <w:t>умение оценивать свои поступки и действия, свои возможности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способствовать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проявлению</w:t>
      </w:r>
      <w:r>
        <w:rPr>
          <w:spacing w:val="1"/>
          <w:sz w:val="28"/>
        </w:rPr>
        <w:t xml:space="preserve"> </w:t>
      </w:r>
      <w:r>
        <w:rPr>
          <w:sz w:val="28"/>
        </w:rPr>
        <w:t>самостоятельности,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инициативности,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организованности;</w:t>
      </w:r>
    </w:p>
    <w:p w:rsidR="00584C91" w:rsidRDefault="005F0224">
      <w:pPr>
        <w:pStyle w:val="a5"/>
        <w:numPr>
          <w:ilvl w:val="0"/>
          <w:numId w:val="4"/>
        </w:numPr>
        <w:tabs>
          <w:tab w:val="left" w:pos="1537"/>
        </w:tabs>
        <w:spacing w:before="52" w:line="355" w:lineRule="auto"/>
        <w:ind w:right="111" w:firstLine="710"/>
        <w:rPr>
          <w:sz w:val="28"/>
        </w:rPr>
      </w:pPr>
      <w:r>
        <w:rPr>
          <w:sz w:val="28"/>
        </w:rPr>
        <w:t>умение</w:t>
      </w:r>
      <w:r>
        <w:rPr>
          <w:spacing w:val="1"/>
          <w:sz w:val="28"/>
        </w:rPr>
        <w:t xml:space="preserve"> </w:t>
      </w:r>
      <w:r>
        <w:rPr>
          <w:sz w:val="28"/>
        </w:rPr>
        <w:t>планировать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этапы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предстоящей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работы,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определять</w:t>
      </w:r>
      <w:r>
        <w:rPr>
          <w:spacing w:val="1"/>
          <w:sz w:val="28"/>
        </w:rPr>
        <w:t xml:space="preserve"> </w:t>
      </w:r>
      <w:r>
        <w:rPr>
          <w:sz w:val="28"/>
        </w:rPr>
        <w:t>последовательность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действий,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объективно</w:t>
      </w:r>
      <w:r>
        <w:rPr>
          <w:spacing w:val="1"/>
          <w:sz w:val="28"/>
        </w:rPr>
        <w:t xml:space="preserve"> </w:t>
      </w:r>
      <w:r>
        <w:rPr>
          <w:sz w:val="28"/>
        </w:rPr>
        <w:t>оценивать</w:t>
      </w:r>
      <w:r>
        <w:rPr>
          <w:spacing w:val="1"/>
          <w:sz w:val="28"/>
        </w:rPr>
        <w:t xml:space="preserve"> </w:t>
      </w:r>
      <w:r>
        <w:rPr>
          <w:sz w:val="28"/>
        </w:rPr>
        <w:t>их;</w:t>
      </w:r>
      <w:r>
        <w:rPr>
          <w:spacing w:val="1"/>
          <w:sz w:val="28"/>
        </w:rPr>
        <w:t xml:space="preserve"> </w:t>
      </w:r>
      <w:r>
        <w:rPr>
          <w:sz w:val="28"/>
        </w:rPr>
        <w:t>проявлять</w:t>
      </w:r>
      <w:r>
        <w:rPr>
          <w:spacing w:val="1"/>
          <w:sz w:val="28"/>
        </w:rPr>
        <w:t xml:space="preserve"> </w:t>
      </w:r>
      <w:r>
        <w:rPr>
          <w:sz w:val="28"/>
        </w:rPr>
        <w:t>готовность</w:t>
      </w:r>
      <w:r>
        <w:rPr>
          <w:spacing w:val="-2"/>
          <w:sz w:val="28"/>
        </w:rPr>
        <w:t xml:space="preserve"> </w:t>
      </w:r>
      <w:r>
        <w:rPr>
          <w:sz w:val="28"/>
        </w:rPr>
        <w:t>изменять</w:t>
      </w:r>
      <w:r>
        <w:rPr>
          <w:spacing w:val="-1"/>
          <w:sz w:val="28"/>
        </w:rPr>
        <w:t xml:space="preserve"> </w:t>
      </w:r>
      <w:r>
        <w:rPr>
          <w:sz w:val="28"/>
        </w:rPr>
        <w:t>себя;</w:t>
      </w:r>
    </w:p>
    <w:p w:rsidR="00584C91" w:rsidRDefault="005F0224">
      <w:pPr>
        <w:pStyle w:val="a5"/>
        <w:numPr>
          <w:ilvl w:val="0"/>
          <w:numId w:val="4"/>
        </w:numPr>
        <w:tabs>
          <w:tab w:val="left" w:pos="1537"/>
        </w:tabs>
        <w:spacing w:before="52" w:line="357" w:lineRule="auto"/>
        <w:ind w:right="114" w:firstLine="710"/>
        <w:rPr>
          <w:sz w:val="28"/>
        </w:rPr>
      </w:pPr>
      <w:r>
        <w:rPr>
          <w:sz w:val="28"/>
        </w:rPr>
        <w:t>умение</w:t>
      </w:r>
      <w:r>
        <w:rPr>
          <w:spacing w:val="1"/>
          <w:sz w:val="28"/>
        </w:rPr>
        <w:t xml:space="preserve"> </w:t>
      </w:r>
      <w:r>
        <w:rPr>
          <w:sz w:val="28"/>
        </w:rPr>
        <w:t>принимать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сохранять</w:t>
      </w:r>
      <w:r>
        <w:rPr>
          <w:spacing w:val="1"/>
          <w:sz w:val="28"/>
        </w:rPr>
        <w:t xml:space="preserve"> </w:t>
      </w:r>
      <w:r>
        <w:rPr>
          <w:sz w:val="28"/>
        </w:rPr>
        <w:t>поставленную</w:t>
      </w:r>
      <w:r>
        <w:rPr>
          <w:spacing w:val="1"/>
          <w:sz w:val="28"/>
        </w:rPr>
        <w:t xml:space="preserve"> </w:t>
      </w:r>
      <w:r>
        <w:rPr>
          <w:sz w:val="28"/>
        </w:rPr>
        <w:t>задачу,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осуществлять поиск средств её достижения, самостоятельно формулировать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цель</w:t>
      </w:r>
      <w:r>
        <w:rPr>
          <w:spacing w:val="1"/>
          <w:sz w:val="28"/>
        </w:rPr>
        <w:t xml:space="preserve"> </w:t>
      </w:r>
      <w:r>
        <w:rPr>
          <w:sz w:val="28"/>
        </w:rPr>
        <w:t>после</w:t>
      </w:r>
      <w:r>
        <w:rPr>
          <w:spacing w:val="1"/>
          <w:sz w:val="28"/>
        </w:rPr>
        <w:t xml:space="preserve"> </w:t>
      </w:r>
      <w:r>
        <w:rPr>
          <w:sz w:val="28"/>
        </w:rPr>
        <w:t>предварительного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обсуждения,</w:t>
      </w:r>
      <w:r>
        <w:rPr>
          <w:spacing w:val="1"/>
          <w:sz w:val="28"/>
        </w:rPr>
        <w:t xml:space="preserve"> </w:t>
      </w:r>
      <w:r>
        <w:rPr>
          <w:sz w:val="28"/>
        </w:rPr>
        <w:t>планировать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свои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 с</w:t>
      </w:r>
      <w:r>
        <w:rPr>
          <w:spacing w:val="2"/>
          <w:sz w:val="28"/>
        </w:rPr>
        <w:t xml:space="preserve"> </w:t>
      </w:r>
      <w:r>
        <w:rPr>
          <w:sz w:val="28"/>
        </w:rPr>
        <w:t>поставленной задачей;</w:t>
      </w:r>
    </w:p>
    <w:p w:rsidR="00584C91" w:rsidRDefault="005F0224">
      <w:pPr>
        <w:pStyle w:val="a5"/>
        <w:numPr>
          <w:ilvl w:val="0"/>
          <w:numId w:val="4"/>
        </w:numPr>
        <w:tabs>
          <w:tab w:val="left" w:pos="1537"/>
        </w:tabs>
        <w:spacing w:before="46" w:line="352" w:lineRule="auto"/>
        <w:ind w:right="115" w:firstLine="710"/>
        <w:rPr>
          <w:sz w:val="28"/>
        </w:rPr>
      </w:pPr>
      <w:r>
        <w:rPr>
          <w:sz w:val="28"/>
        </w:rPr>
        <w:t>формирование умения оценивать свои поступки и действия, свои</w:t>
      </w:r>
      <w:r>
        <w:rPr>
          <w:spacing w:val="1"/>
          <w:sz w:val="28"/>
        </w:rPr>
        <w:t xml:space="preserve"> </w:t>
      </w:r>
      <w:r>
        <w:rPr>
          <w:sz w:val="28"/>
        </w:rPr>
        <w:t>возможности;</w:t>
      </w:r>
    </w:p>
    <w:p w:rsidR="00584C91" w:rsidRDefault="005F0224">
      <w:pPr>
        <w:pStyle w:val="a5"/>
        <w:numPr>
          <w:ilvl w:val="0"/>
          <w:numId w:val="4"/>
        </w:numPr>
        <w:tabs>
          <w:tab w:val="left" w:pos="1537"/>
        </w:tabs>
        <w:spacing w:before="51" w:line="352" w:lineRule="auto"/>
        <w:ind w:right="118" w:firstLine="710"/>
        <w:rPr>
          <w:sz w:val="28"/>
        </w:rPr>
      </w:pPr>
      <w:r>
        <w:rPr>
          <w:sz w:val="28"/>
        </w:rPr>
        <w:t>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умения</w:t>
      </w:r>
      <w:r>
        <w:rPr>
          <w:spacing w:val="1"/>
          <w:sz w:val="28"/>
        </w:rPr>
        <w:t xml:space="preserve"> </w:t>
      </w:r>
      <w:r>
        <w:rPr>
          <w:sz w:val="28"/>
        </w:rPr>
        <w:t>применять</w:t>
      </w:r>
      <w:r>
        <w:rPr>
          <w:spacing w:val="1"/>
          <w:sz w:val="28"/>
        </w:rPr>
        <w:t xml:space="preserve"> </w:t>
      </w:r>
      <w:r>
        <w:rPr>
          <w:sz w:val="28"/>
        </w:rPr>
        <w:t>свои</w:t>
      </w:r>
      <w:r>
        <w:rPr>
          <w:spacing w:val="1"/>
          <w:sz w:val="28"/>
        </w:rPr>
        <w:t xml:space="preserve"> </w:t>
      </w:r>
      <w:r>
        <w:rPr>
          <w:sz w:val="28"/>
        </w:rPr>
        <w:t>знания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практической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деятельности.</w:t>
      </w:r>
    </w:p>
    <w:p w:rsidR="00584C91" w:rsidRDefault="005F0224">
      <w:pPr>
        <w:pStyle w:val="1"/>
        <w:spacing w:before="60"/>
        <w:jc w:val="both"/>
      </w:pPr>
      <w:r>
        <w:t>Предметные</w:t>
      </w:r>
      <w:r>
        <w:rPr>
          <w:spacing w:val="-7"/>
        </w:rPr>
        <w:t xml:space="preserve"> </w:t>
      </w:r>
      <w:r>
        <w:t>результаты:</w:t>
      </w:r>
    </w:p>
    <w:p w:rsidR="00584C91" w:rsidRDefault="005F0224">
      <w:pPr>
        <w:pStyle w:val="a5"/>
        <w:numPr>
          <w:ilvl w:val="0"/>
          <w:numId w:val="5"/>
        </w:numPr>
        <w:tabs>
          <w:tab w:val="left" w:pos="1042"/>
        </w:tabs>
        <w:spacing w:before="163"/>
        <w:jc w:val="both"/>
        <w:rPr>
          <w:b/>
          <w:sz w:val="28"/>
        </w:rPr>
      </w:pPr>
      <w:r>
        <w:rPr>
          <w:b/>
          <w:sz w:val="28"/>
        </w:rPr>
        <w:t>класс</w:t>
      </w:r>
    </w:p>
    <w:p w:rsidR="00584C91" w:rsidRDefault="005F0224">
      <w:pPr>
        <w:pStyle w:val="a3"/>
        <w:spacing w:before="153" w:line="360" w:lineRule="auto"/>
        <w:ind w:right="111" w:firstLine="710"/>
      </w:pPr>
      <w:r>
        <w:t>умение раскрывать своими словами первоначальные представления об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нормах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классе,</w:t>
      </w:r>
      <w:r>
        <w:rPr>
          <w:spacing w:val="1"/>
        </w:rPr>
        <w:t xml:space="preserve"> </w:t>
      </w:r>
      <w:r>
        <w:t>школе,</w:t>
      </w:r>
      <w:r>
        <w:rPr>
          <w:spacing w:val="1"/>
        </w:rPr>
        <w:t xml:space="preserve"> </w:t>
      </w:r>
      <w:r>
        <w:t>выражать</w:t>
      </w:r>
      <w:r>
        <w:rPr>
          <w:spacing w:val="1"/>
        </w:rPr>
        <w:t xml:space="preserve"> </w:t>
      </w:r>
      <w:r>
        <w:t>своими</w:t>
      </w:r>
      <w:r>
        <w:rPr>
          <w:spacing w:val="1"/>
        </w:rPr>
        <w:t xml:space="preserve"> </w:t>
      </w:r>
      <w:r>
        <w:t>словами</w:t>
      </w:r>
      <w:r>
        <w:rPr>
          <w:spacing w:val="1"/>
        </w:rPr>
        <w:t xml:space="preserve"> </w:t>
      </w:r>
      <w:r>
        <w:t>понимание</w:t>
      </w:r>
      <w:r>
        <w:rPr>
          <w:spacing w:val="-12"/>
        </w:rPr>
        <w:t xml:space="preserve"> </w:t>
      </w:r>
      <w:r>
        <w:t>значимости</w:t>
      </w:r>
      <w:r>
        <w:rPr>
          <w:spacing w:val="-11"/>
        </w:rPr>
        <w:t xml:space="preserve"> </w:t>
      </w:r>
      <w:r>
        <w:t>дружбы</w:t>
      </w:r>
      <w:r>
        <w:rPr>
          <w:spacing w:val="-11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классе,</w:t>
      </w:r>
      <w:r>
        <w:rPr>
          <w:spacing w:val="-9"/>
        </w:rPr>
        <w:t xml:space="preserve"> </w:t>
      </w:r>
      <w:r>
        <w:t>формирование</w:t>
      </w:r>
      <w:r>
        <w:rPr>
          <w:spacing w:val="-11"/>
        </w:rPr>
        <w:t xml:space="preserve"> </w:t>
      </w:r>
      <w:r>
        <w:t>коллективных</w:t>
      </w:r>
      <w:r>
        <w:rPr>
          <w:spacing w:val="-15"/>
        </w:rPr>
        <w:t xml:space="preserve"> </w:t>
      </w:r>
      <w:r>
        <w:t>правил</w:t>
      </w:r>
      <w:r>
        <w:rPr>
          <w:spacing w:val="-68"/>
        </w:rPr>
        <w:t xml:space="preserve"> </w:t>
      </w:r>
      <w:r>
        <w:t>коллектива и желание им следовать, владеть правилами поведения в классе,</w:t>
      </w:r>
      <w:r>
        <w:rPr>
          <w:spacing w:val="1"/>
        </w:rPr>
        <w:t xml:space="preserve"> </w:t>
      </w:r>
      <w:r>
        <w:t>школе;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применять</w:t>
      </w:r>
      <w:r>
        <w:rPr>
          <w:spacing w:val="1"/>
        </w:rPr>
        <w:t xml:space="preserve"> </w:t>
      </w:r>
      <w:r>
        <w:t>полученные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областей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rPr>
          <w:spacing w:val="-1"/>
        </w:rPr>
        <w:t>совместной</w:t>
      </w:r>
      <w:r>
        <w:rPr>
          <w:spacing w:val="-13"/>
        </w:rPr>
        <w:t xml:space="preserve"> </w:t>
      </w:r>
      <w:r>
        <w:rPr>
          <w:spacing w:val="-1"/>
        </w:rPr>
        <w:t>коллективной</w:t>
      </w:r>
      <w:r>
        <w:rPr>
          <w:spacing w:val="-13"/>
        </w:rPr>
        <w:t xml:space="preserve"> </w:t>
      </w:r>
      <w:r>
        <w:t>деятельности;</w:t>
      </w:r>
      <w:r>
        <w:rPr>
          <w:spacing w:val="-9"/>
        </w:rPr>
        <w:t xml:space="preserve"> </w:t>
      </w:r>
      <w:r>
        <w:t>представления</w:t>
      </w:r>
      <w:r>
        <w:rPr>
          <w:spacing w:val="-12"/>
        </w:rPr>
        <w:t xml:space="preserve"> </w:t>
      </w:r>
      <w:r>
        <w:t>о</w:t>
      </w:r>
      <w:r>
        <w:rPr>
          <w:spacing w:val="-12"/>
        </w:rPr>
        <w:t xml:space="preserve"> </w:t>
      </w:r>
      <w:r>
        <w:t>некоторых</w:t>
      </w:r>
      <w:r>
        <w:rPr>
          <w:spacing w:val="-18"/>
        </w:rPr>
        <w:t xml:space="preserve"> </w:t>
      </w:r>
      <w:r>
        <w:t>понятиях</w:t>
      </w:r>
    </w:p>
    <w:p w:rsidR="00584C91" w:rsidRDefault="00584C91">
      <w:pPr>
        <w:spacing w:line="360" w:lineRule="auto"/>
        <w:sectPr w:rsidR="00584C91">
          <w:pgSz w:w="11910" w:h="16840"/>
          <w:pgMar w:top="1020" w:right="740" w:bottom="280" w:left="1580" w:header="720" w:footer="720" w:gutter="0"/>
          <w:cols w:space="720"/>
        </w:sectPr>
      </w:pPr>
    </w:p>
    <w:p w:rsidR="00584C91" w:rsidRDefault="005F0224">
      <w:pPr>
        <w:pStyle w:val="a3"/>
        <w:spacing w:before="67" w:line="360" w:lineRule="auto"/>
        <w:ind w:right="106"/>
      </w:pPr>
      <w:r>
        <w:lastRenderedPageBreak/>
        <w:t>и</w:t>
      </w:r>
      <w:r>
        <w:rPr>
          <w:spacing w:val="1"/>
        </w:rPr>
        <w:t xml:space="preserve"> </w:t>
      </w:r>
      <w:r>
        <w:t>правилах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логических</w:t>
      </w:r>
      <w:r>
        <w:rPr>
          <w:spacing w:val="1"/>
        </w:rPr>
        <w:t xml:space="preserve"> </w:t>
      </w:r>
      <w:r>
        <w:t>задач;</w:t>
      </w:r>
      <w:r>
        <w:rPr>
          <w:spacing w:val="1"/>
        </w:rPr>
        <w:t xml:space="preserve"> </w:t>
      </w:r>
      <w:r>
        <w:t>знание</w:t>
      </w:r>
      <w:r>
        <w:rPr>
          <w:spacing w:val="1"/>
        </w:rPr>
        <w:t xml:space="preserve"> </w:t>
      </w:r>
      <w:r>
        <w:t>главных</w:t>
      </w:r>
      <w:r>
        <w:rPr>
          <w:spacing w:val="1"/>
        </w:rPr>
        <w:t xml:space="preserve"> </w:t>
      </w:r>
      <w:r>
        <w:t>качеств</w:t>
      </w:r>
      <w:r>
        <w:rPr>
          <w:spacing w:val="1"/>
        </w:rPr>
        <w:t xml:space="preserve"> </w:t>
      </w:r>
      <w:r>
        <w:t>эрудита:</w:t>
      </w:r>
      <w:r>
        <w:rPr>
          <w:spacing w:val="1"/>
        </w:rPr>
        <w:t xml:space="preserve"> </w:t>
      </w:r>
      <w:r>
        <w:t>смекалка,</w:t>
      </w:r>
      <w:r>
        <w:rPr>
          <w:spacing w:val="1"/>
        </w:rPr>
        <w:t xml:space="preserve"> </w:t>
      </w:r>
      <w:r>
        <w:t>ум,</w:t>
      </w:r>
      <w:r>
        <w:rPr>
          <w:spacing w:val="1"/>
        </w:rPr>
        <w:t xml:space="preserve"> </w:t>
      </w:r>
      <w:r>
        <w:t>знание,</w:t>
      </w:r>
      <w:r>
        <w:rPr>
          <w:spacing w:val="1"/>
        </w:rPr>
        <w:t xml:space="preserve"> </w:t>
      </w:r>
      <w:r>
        <w:t>любознательность,</w:t>
      </w:r>
      <w:r>
        <w:rPr>
          <w:spacing w:val="1"/>
        </w:rPr>
        <w:t xml:space="preserve"> </w:t>
      </w:r>
      <w:r>
        <w:t>внимательность,</w:t>
      </w:r>
      <w:r>
        <w:rPr>
          <w:spacing w:val="1"/>
        </w:rPr>
        <w:t xml:space="preserve"> </w:t>
      </w:r>
      <w:r>
        <w:t>увлеченность,</w:t>
      </w:r>
      <w:r>
        <w:rPr>
          <w:spacing w:val="1"/>
        </w:rPr>
        <w:t xml:space="preserve"> </w:t>
      </w:r>
      <w:r>
        <w:t>изобретательность;</w:t>
      </w:r>
      <w:r>
        <w:rPr>
          <w:spacing w:val="1"/>
        </w:rPr>
        <w:t xml:space="preserve"> </w:t>
      </w:r>
      <w:r>
        <w:t>узнавать</w:t>
      </w:r>
      <w:r>
        <w:rPr>
          <w:spacing w:val="1"/>
        </w:rPr>
        <w:t xml:space="preserve"> </w:t>
      </w:r>
      <w:r>
        <w:t>главные</w:t>
      </w:r>
      <w:r>
        <w:rPr>
          <w:spacing w:val="1"/>
        </w:rPr>
        <w:t xml:space="preserve"> </w:t>
      </w:r>
      <w:r>
        <w:t>источники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эрудита:</w:t>
      </w:r>
      <w:r>
        <w:rPr>
          <w:spacing w:val="1"/>
        </w:rPr>
        <w:t xml:space="preserve"> </w:t>
      </w:r>
      <w:r>
        <w:t>книга,</w:t>
      </w:r>
      <w:r>
        <w:rPr>
          <w:spacing w:val="1"/>
        </w:rPr>
        <w:t xml:space="preserve"> </w:t>
      </w:r>
      <w:r>
        <w:t>журналы,</w:t>
      </w:r>
      <w:r>
        <w:rPr>
          <w:spacing w:val="1"/>
        </w:rPr>
        <w:t xml:space="preserve"> </w:t>
      </w:r>
      <w:r>
        <w:t>газеты; выполнять несложные коллективные работы проектного</w:t>
      </w:r>
      <w:r>
        <w:rPr>
          <w:spacing w:val="1"/>
        </w:rPr>
        <w:t xml:space="preserve"> </w:t>
      </w:r>
      <w:r>
        <w:t>характера</w:t>
      </w:r>
      <w:r>
        <w:rPr>
          <w:spacing w:val="1"/>
        </w:rPr>
        <w:t xml:space="preserve"> </w:t>
      </w:r>
      <w:r>
        <w:t>совместно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взрослыми;</w:t>
      </w:r>
      <w:r>
        <w:rPr>
          <w:spacing w:val="1"/>
        </w:rPr>
        <w:t xml:space="preserve"> </w:t>
      </w:r>
      <w:r>
        <w:t>приобретать</w:t>
      </w:r>
      <w:r>
        <w:rPr>
          <w:spacing w:val="1"/>
        </w:rPr>
        <w:t xml:space="preserve"> </w:t>
      </w:r>
      <w:r>
        <w:t>опыт</w:t>
      </w:r>
      <w:r>
        <w:rPr>
          <w:spacing w:val="1"/>
        </w:rPr>
        <w:t xml:space="preserve"> </w:t>
      </w:r>
      <w:r>
        <w:t>художественн</w:t>
      </w:r>
      <w:proofErr w:type="gramStart"/>
      <w:r>
        <w:t>о-</w:t>
      </w:r>
      <w:proofErr w:type="gramEnd"/>
      <w:r>
        <w:rPr>
          <w:spacing w:val="-67"/>
        </w:rPr>
        <w:t xml:space="preserve"> </w:t>
      </w:r>
      <w:r>
        <w:t>эстетического наполнения предметной среды человека; умение выполнять в</w:t>
      </w:r>
      <w:r>
        <w:rPr>
          <w:spacing w:val="1"/>
        </w:rPr>
        <w:t xml:space="preserve"> </w:t>
      </w:r>
      <w:r>
        <w:t>определенной</w:t>
      </w:r>
      <w:r>
        <w:rPr>
          <w:spacing w:val="1"/>
        </w:rPr>
        <w:t xml:space="preserve"> </w:t>
      </w:r>
      <w:r>
        <w:t>последовательности</w:t>
      </w:r>
      <w:r>
        <w:rPr>
          <w:spacing w:val="1"/>
        </w:rPr>
        <w:t xml:space="preserve"> </w:t>
      </w:r>
      <w:r>
        <w:t>комплекс</w:t>
      </w:r>
      <w:r>
        <w:rPr>
          <w:spacing w:val="1"/>
        </w:rPr>
        <w:t xml:space="preserve"> </w:t>
      </w:r>
      <w:r>
        <w:t>утренней</w:t>
      </w:r>
      <w:r>
        <w:rPr>
          <w:spacing w:val="1"/>
        </w:rPr>
        <w:t xml:space="preserve"> </w:t>
      </w:r>
      <w:r>
        <w:t>зарядки;</w:t>
      </w:r>
      <w:r>
        <w:rPr>
          <w:spacing w:val="1"/>
        </w:rPr>
        <w:t xml:space="preserve"> </w:t>
      </w:r>
      <w:r>
        <w:t>расширять</w:t>
      </w:r>
      <w:r>
        <w:rPr>
          <w:spacing w:val="-67"/>
        </w:rPr>
        <w:t xml:space="preserve"> </w:t>
      </w:r>
      <w:r>
        <w:t>словарный запас</w:t>
      </w:r>
      <w:r>
        <w:rPr>
          <w:spacing w:val="1"/>
        </w:rPr>
        <w:t xml:space="preserve"> </w:t>
      </w:r>
      <w:r>
        <w:t>новыми</w:t>
      </w:r>
      <w:r>
        <w:rPr>
          <w:spacing w:val="1"/>
        </w:rPr>
        <w:t xml:space="preserve"> </w:t>
      </w:r>
      <w:r>
        <w:t>словами и</w:t>
      </w:r>
      <w:r>
        <w:rPr>
          <w:spacing w:val="1"/>
        </w:rPr>
        <w:t xml:space="preserve"> </w:t>
      </w:r>
      <w:r>
        <w:t>терминами.</w:t>
      </w:r>
    </w:p>
    <w:p w:rsidR="00584C91" w:rsidRDefault="005F0224">
      <w:pPr>
        <w:pStyle w:val="1"/>
        <w:numPr>
          <w:ilvl w:val="0"/>
          <w:numId w:val="5"/>
        </w:numPr>
        <w:tabs>
          <w:tab w:val="left" w:pos="1042"/>
        </w:tabs>
        <w:spacing w:before="7"/>
        <w:jc w:val="both"/>
      </w:pPr>
      <w:r>
        <w:t>класс</w:t>
      </w:r>
    </w:p>
    <w:p w:rsidR="00584C91" w:rsidRDefault="005F0224">
      <w:pPr>
        <w:pStyle w:val="a3"/>
        <w:spacing w:before="158" w:line="360" w:lineRule="auto"/>
        <w:ind w:right="110" w:firstLine="710"/>
      </w:pPr>
      <w:r>
        <w:t>знакомство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понятием</w:t>
      </w:r>
      <w:r>
        <w:rPr>
          <w:spacing w:val="1"/>
        </w:rPr>
        <w:t xml:space="preserve"> </w:t>
      </w:r>
      <w:r>
        <w:t>«лидер»,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важными</w:t>
      </w:r>
      <w:r>
        <w:rPr>
          <w:spacing w:val="1"/>
        </w:rPr>
        <w:t xml:space="preserve"> </w:t>
      </w:r>
      <w:r>
        <w:t>качествами;</w:t>
      </w:r>
      <w:r>
        <w:rPr>
          <w:spacing w:val="1"/>
        </w:rPr>
        <w:t xml:space="preserve"> </w:t>
      </w:r>
      <w:r>
        <w:t>наличие</w:t>
      </w:r>
      <w:r>
        <w:rPr>
          <w:spacing w:val="1"/>
        </w:rPr>
        <w:t xml:space="preserve"> </w:t>
      </w:r>
      <w:r>
        <w:t>первоначального</w:t>
      </w:r>
      <w:r>
        <w:rPr>
          <w:spacing w:val="1"/>
        </w:rPr>
        <w:t xml:space="preserve"> </w:t>
      </w:r>
      <w:r>
        <w:t>опыта</w:t>
      </w:r>
      <w:r>
        <w:rPr>
          <w:spacing w:val="1"/>
        </w:rPr>
        <w:t xml:space="preserve"> </w:t>
      </w:r>
      <w:r>
        <w:t>осмысления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нравственной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поступков</w:t>
      </w:r>
      <w:r>
        <w:rPr>
          <w:spacing w:val="1"/>
        </w:rPr>
        <w:t xml:space="preserve"> </w:t>
      </w:r>
      <w:r>
        <w:t>поведения (своего и других людей) с позиций этических норм; знакомство со</w:t>
      </w:r>
      <w:r>
        <w:rPr>
          <w:spacing w:val="1"/>
        </w:rPr>
        <w:t xml:space="preserve"> </w:t>
      </w:r>
      <w:r>
        <w:t>значением слова «эрудит», синонимами данного слова; использование в речи</w:t>
      </w:r>
      <w:r>
        <w:rPr>
          <w:spacing w:val="1"/>
        </w:rPr>
        <w:t xml:space="preserve"> </w:t>
      </w:r>
      <w:r>
        <w:t>языковые средства для выражения мыслей и чувств соответственно ситуации</w:t>
      </w:r>
      <w:r>
        <w:rPr>
          <w:spacing w:val="1"/>
        </w:rPr>
        <w:t xml:space="preserve"> </w:t>
      </w:r>
      <w:r>
        <w:t>общения; работа со значением слова</w:t>
      </w:r>
      <w:r>
        <w:rPr>
          <w:spacing w:val="1"/>
        </w:rPr>
        <w:t xml:space="preserve"> </w:t>
      </w:r>
      <w:r>
        <w:t>«мастер»; умение ориентироваться в</w:t>
      </w:r>
      <w:r>
        <w:rPr>
          <w:spacing w:val="1"/>
        </w:rPr>
        <w:t xml:space="preserve"> </w:t>
      </w:r>
      <w:r>
        <w:t>наименованиях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технологических</w:t>
      </w:r>
      <w:r>
        <w:rPr>
          <w:spacing w:val="1"/>
        </w:rPr>
        <w:t xml:space="preserve"> </w:t>
      </w:r>
      <w:r>
        <w:t>операций:</w:t>
      </w:r>
      <w:r>
        <w:rPr>
          <w:spacing w:val="1"/>
        </w:rPr>
        <w:t xml:space="preserve"> </w:t>
      </w:r>
      <w:r>
        <w:t>исполнять</w:t>
      </w:r>
      <w:r>
        <w:rPr>
          <w:spacing w:val="1"/>
        </w:rPr>
        <w:t xml:space="preserve"> </w:t>
      </w:r>
      <w:r>
        <w:t>песни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простым</w:t>
      </w:r>
      <w:r>
        <w:rPr>
          <w:spacing w:val="1"/>
        </w:rPr>
        <w:t xml:space="preserve"> </w:t>
      </w:r>
      <w:r>
        <w:t>мелодическим</w:t>
      </w:r>
      <w:r>
        <w:rPr>
          <w:spacing w:val="1"/>
        </w:rPr>
        <w:t xml:space="preserve"> </w:t>
      </w:r>
      <w:r>
        <w:t>рисунком,</w:t>
      </w:r>
      <w:r>
        <w:rPr>
          <w:spacing w:val="1"/>
        </w:rPr>
        <w:t xml:space="preserve"> </w:t>
      </w:r>
      <w:r>
        <w:t>выполнять</w:t>
      </w:r>
      <w:r>
        <w:rPr>
          <w:spacing w:val="1"/>
        </w:rPr>
        <w:t xml:space="preserve"> </w:t>
      </w:r>
      <w:r>
        <w:t>элементарные</w:t>
      </w:r>
      <w:r>
        <w:rPr>
          <w:spacing w:val="1"/>
        </w:rPr>
        <w:t xml:space="preserve"> </w:t>
      </w:r>
      <w:r>
        <w:t>танцевальные</w:t>
      </w:r>
      <w:r>
        <w:rPr>
          <w:spacing w:val="-67"/>
        </w:rPr>
        <w:t xml:space="preserve"> </w:t>
      </w:r>
      <w:r>
        <w:t>движения;</w:t>
      </w:r>
      <w:r>
        <w:rPr>
          <w:spacing w:val="14"/>
        </w:rPr>
        <w:t xml:space="preserve"> </w:t>
      </w:r>
      <w:proofErr w:type="gramStart"/>
      <w:r>
        <w:t>лексическая</w:t>
      </w:r>
      <w:proofErr w:type="gramEnd"/>
      <w:r>
        <w:rPr>
          <w:spacing w:val="16"/>
        </w:rPr>
        <w:t xml:space="preserve"> </w:t>
      </w:r>
      <w:r>
        <w:t>работа</w:t>
      </w:r>
      <w:r>
        <w:rPr>
          <w:spacing w:val="16"/>
        </w:rPr>
        <w:t xml:space="preserve"> </w:t>
      </w:r>
      <w:r>
        <w:t>с</w:t>
      </w:r>
      <w:r>
        <w:rPr>
          <w:spacing w:val="16"/>
        </w:rPr>
        <w:t xml:space="preserve"> </w:t>
      </w:r>
      <w:r>
        <w:t>понятиями</w:t>
      </w:r>
      <w:r>
        <w:rPr>
          <w:spacing w:val="14"/>
        </w:rPr>
        <w:t xml:space="preserve"> </w:t>
      </w:r>
      <w:r>
        <w:t>доброволец</w:t>
      </w:r>
      <w:r>
        <w:rPr>
          <w:spacing w:val="14"/>
        </w:rPr>
        <w:t xml:space="preserve"> </w:t>
      </w:r>
      <w:r>
        <w:t>и</w:t>
      </w:r>
      <w:r>
        <w:rPr>
          <w:spacing w:val="14"/>
        </w:rPr>
        <w:t xml:space="preserve"> </w:t>
      </w:r>
      <w:r>
        <w:t>волонтёр»,</w:t>
      </w:r>
    </w:p>
    <w:p w:rsidR="00584C91" w:rsidRDefault="005F0224">
      <w:pPr>
        <w:pStyle w:val="a3"/>
        <w:spacing w:line="360" w:lineRule="auto"/>
        <w:ind w:right="111"/>
      </w:pPr>
      <w:proofErr w:type="gramStart"/>
      <w:r>
        <w:t>«добровольчество»,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определять</w:t>
      </w:r>
      <w:r>
        <w:rPr>
          <w:spacing w:val="1"/>
        </w:rPr>
        <w:t xml:space="preserve"> </w:t>
      </w:r>
      <w:r>
        <w:t>главную</w:t>
      </w:r>
      <w:r>
        <w:rPr>
          <w:spacing w:val="1"/>
        </w:rPr>
        <w:t xml:space="preserve"> </w:t>
      </w:r>
      <w:r>
        <w:t>мысль</w:t>
      </w:r>
      <w:r>
        <w:rPr>
          <w:spacing w:val="1"/>
        </w:rPr>
        <w:t xml:space="preserve"> </w:t>
      </w:r>
      <w:r>
        <w:t>мультфильм;</w:t>
      </w:r>
      <w:r>
        <w:rPr>
          <w:spacing w:val="-67"/>
        </w:rPr>
        <w:t xml:space="preserve"> </w:t>
      </w:r>
      <w:r>
        <w:t>осознавать положительное влияние зарядки на укрепление здоровья; умение</w:t>
      </w:r>
      <w:r>
        <w:rPr>
          <w:spacing w:val="1"/>
        </w:rPr>
        <w:t xml:space="preserve"> </w:t>
      </w:r>
      <w:r>
        <w:t>осознавать</w:t>
      </w:r>
      <w:r>
        <w:rPr>
          <w:spacing w:val="1"/>
        </w:rPr>
        <w:t xml:space="preserve"> </w:t>
      </w:r>
      <w:r>
        <w:t>ценность</w:t>
      </w:r>
      <w:r>
        <w:rPr>
          <w:spacing w:val="1"/>
        </w:rPr>
        <w:t xml:space="preserve"> </w:t>
      </w:r>
      <w:r>
        <w:t>природы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необходимость</w:t>
      </w:r>
      <w:r>
        <w:rPr>
          <w:spacing w:val="1"/>
        </w:rPr>
        <w:t xml:space="preserve"> </w:t>
      </w:r>
      <w:r>
        <w:t>ответственности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ее</w:t>
      </w:r>
      <w:r>
        <w:rPr>
          <w:spacing w:val="-67"/>
        </w:rPr>
        <w:t xml:space="preserve"> </w:t>
      </w:r>
      <w:r>
        <w:t>сохранение;</w:t>
      </w:r>
      <w:r>
        <w:rPr>
          <w:spacing w:val="-13"/>
        </w:rPr>
        <w:t xml:space="preserve"> </w:t>
      </w:r>
      <w:r>
        <w:t>умение</w:t>
      </w:r>
      <w:r>
        <w:rPr>
          <w:spacing w:val="-17"/>
        </w:rPr>
        <w:t xml:space="preserve"> </w:t>
      </w:r>
      <w:r>
        <w:t>приводить</w:t>
      </w:r>
      <w:r>
        <w:rPr>
          <w:spacing w:val="-14"/>
        </w:rPr>
        <w:t xml:space="preserve"> </w:t>
      </w:r>
      <w:r>
        <w:t>примеры,</w:t>
      </w:r>
      <w:r>
        <w:rPr>
          <w:spacing w:val="-10"/>
        </w:rPr>
        <w:t xml:space="preserve"> </w:t>
      </w:r>
      <w:r>
        <w:t>иллюстрирующие</w:t>
      </w:r>
      <w:r>
        <w:rPr>
          <w:spacing w:val="-16"/>
        </w:rPr>
        <w:t xml:space="preserve"> </w:t>
      </w:r>
      <w:r>
        <w:t>значение</w:t>
      </w:r>
      <w:r>
        <w:rPr>
          <w:spacing w:val="-16"/>
        </w:rPr>
        <w:t xml:space="preserve"> </w:t>
      </w:r>
      <w:r>
        <w:t>природы</w:t>
      </w:r>
      <w:r>
        <w:rPr>
          <w:spacing w:val="-68"/>
        </w:rPr>
        <w:t xml:space="preserve"> </w:t>
      </w:r>
      <w:r>
        <w:rPr>
          <w:w w:val="95"/>
        </w:rPr>
        <w:t>в жизни человека;</w:t>
      </w:r>
      <w:r>
        <w:rPr>
          <w:spacing w:val="63"/>
        </w:rPr>
        <w:t xml:space="preserve"> </w:t>
      </w:r>
      <w:r>
        <w:rPr>
          <w:w w:val="95"/>
        </w:rPr>
        <w:t xml:space="preserve">умение соблюдать правила </w:t>
      </w:r>
      <w:proofErr w:type="spellStart"/>
      <w:r>
        <w:rPr>
          <w:w w:val="95"/>
        </w:rPr>
        <w:t>экологичного</w:t>
      </w:r>
      <w:proofErr w:type="spellEnd"/>
      <w:r>
        <w:rPr>
          <w:spacing w:val="63"/>
        </w:rPr>
        <w:t xml:space="preserve"> </w:t>
      </w:r>
      <w:r>
        <w:rPr>
          <w:w w:val="95"/>
        </w:rPr>
        <w:t>поведения</w:t>
      </w:r>
      <w:r>
        <w:rPr>
          <w:spacing w:val="63"/>
        </w:rPr>
        <w:t xml:space="preserve"> </w:t>
      </w:r>
      <w:r>
        <w:rPr>
          <w:w w:val="95"/>
        </w:rPr>
        <w:t>в школе</w:t>
      </w:r>
      <w:r>
        <w:rPr>
          <w:spacing w:val="1"/>
          <w:w w:val="95"/>
        </w:rPr>
        <w:t xml:space="preserve"> </w:t>
      </w:r>
      <w:r>
        <w:t>и в быту (экономия воды и электроэнергии), и природной среде; владение</w:t>
      </w:r>
      <w:r>
        <w:rPr>
          <w:spacing w:val="1"/>
        </w:rPr>
        <w:t xml:space="preserve"> </w:t>
      </w:r>
      <w:r>
        <w:t>различными приёмами слушания научно-познавательных текстов об истории</w:t>
      </w:r>
      <w:r>
        <w:rPr>
          <w:spacing w:val="1"/>
        </w:rPr>
        <w:t xml:space="preserve"> </w:t>
      </w:r>
      <w:r>
        <w:rPr>
          <w:spacing w:val="-1"/>
        </w:rPr>
        <w:t>родного</w:t>
      </w:r>
      <w:r>
        <w:rPr>
          <w:spacing w:val="-15"/>
        </w:rPr>
        <w:t xml:space="preserve"> </w:t>
      </w:r>
      <w:r>
        <w:rPr>
          <w:spacing w:val="-1"/>
        </w:rPr>
        <w:t>края;</w:t>
      </w:r>
      <w:proofErr w:type="gramEnd"/>
      <w:r>
        <w:rPr>
          <w:spacing w:val="-14"/>
        </w:rPr>
        <w:t xml:space="preserve"> </w:t>
      </w:r>
      <w:r>
        <w:rPr>
          <w:spacing w:val="-1"/>
        </w:rPr>
        <w:t>использование</w:t>
      </w:r>
      <w:r>
        <w:rPr>
          <w:spacing w:val="-10"/>
        </w:rPr>
        <w:t xml:space="preserve"> </w:t>
      </w:r>
      <w:r>
        <w:rPr>
          <w:spacing w:val="-1"/>
        </w:rPr>
        <w:t>в</w:t>
      </w:r>
      <w:r>
        <w:rPr>
          <w:spacing w:val="-16"/>
        </w:rPr>
        <w:t xml:space="preserve"> </w:t>
      </w:r>
      <w:r>
        <w:rPr>
          <w:spacing w:val="-1"/>
        </w:rPr>
        <w:t>речи</w:t>
      </w:r>
      <w:r>
        <w:rPr>
          <w:spacing w:val="-15"/>
        </w:rPr>
        <w:t xml:space="preserve"> </w:t>
      </w:r>
      <w:r>
        <w:rPr>
          <w:spacing w:val="-1"/>
        </w:rPr>
        <w:t>языковые</w:t>
      </w:r>
      <w:r>
        <w:rPr>
          <w:spacing w:val="-13"/>
        </w:rPr>
        <w:t xml:space="preserve"> </w:t>
      </w:r>
      <w:r>
        <w:t>средства</w:t>
      </w:r>
      <w:r>
        <w:rPr>
          <w:spacing w:val="-14"/>
        </w:rPr>
        <w:t xml:space="preserve"> </w:t>
      </w:r>
      <w:r>
        <w:t>для</w:t>
      </w:r>
      <w:r>
        <w:rPr>
          <w:spacing w:val="-12"/>
        </w:rPr>
        <w:t xml:space="preserve"> </w:t>
      </w:r>
      <w:r>
        <w:t>выражения</w:t>
      </w:r>
      <w:r>
        <w:rPr>
          <w:spacing w:val="-13"/>
        </w:rPr>
        <w:t xml:space="preserve"> </w:t>
      </w:r>
      <w:r>
        <w:t>мыслей</w:t>
      </w:r>
      <w:r>
        <w:rPr>
          <w:spacing w:val="-68"/>
        </w:rPr>
        <w:t xml:space="preserve"> </w:t>
      </w:r>
      <w:r>
        <w:t>и чувств.</w:t>
      </w:r>
    </w:p>
    <w:p w:rsidR="00584C91" w:rsidRDefault="005F0224">
      <w:pPr>
        <w:pStyle w:val="1"/>
        <w:numPr>
          <w:ilvl w:val="1"/>
          <w:numId w:val="6"/>
        </w:numPr>
        <w:tabs>
          <w:tab w:val="left" w:pos="1273"/>
        </w:tabs>
        <w:spacing w:before="7"/>
        <w:ind w:hanging="443"/>
        <w:jc w:val="both"/>
      </w:pPr>
      <w:r>
        <w:t>классы</w:t>
      </w:r>
    </w:p>
    <w:p w:rsidR="00584C91" w:rsidRDefault="005F0224">
      <w:pPr>
        <w:pStyle w:val="a3"/>
        <w:spacing w:before="158" w:line="357" w:lineRule="auto"/>
        <w:ind w:right="110" w:firstLine="710"/>
      </w:pPr>
      <w:r>
        <w:t>понимание</w:t>
      </w:r>
      <w:r>
        <w:rPr>
          <w:spacing w:val="1"/>
        </w:rPr>
        <w:t xml:space="preserve"> </w:t>
      </w:r>
      <w:r>
        <w:t>понятия</w:t>
      </w:r>
      <w:r>
        <w:rPr>
          <w:spacing w:val="1"/>
        </w:rPr>
        <w:t xml:space="preserve"> </w:t>
      </w:r>
      <w:r>
        <w:t>«Лидер»,</w:t>
      </w:r>
      <w:r>
        <w:rPr>
          <w:spacing w:val="1"/>
        </w:rPr>
        <w:t xml:space="preserve"> </w:t>
      </w:r>
      <w:r>
        <w:t>знание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выявления</w:t>
      </w:r>
      <w:r>
        <w:rPr>
          <w:spacing w:val="1"/>
        </w:rPr>
        <w:t xml:space="preserve"> </w:t>
      </w:r>
      <w:r>
        <w:t>лидеров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коллективе,</w:t>
      </w:r>
      <w:r>
        <w:rPr>
          <w:spacing w:val="5"/>
        </w:rPr>
        <w:t xml:space="preserve"> </w:t>
      </w:r>
      <w:r>
        <w:t>качества</w:t>
      </w:r>
      <w:r>
        <w:rPr>
          <w:spacing w:val="4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характеристики</w:t>
      </w:r>
      <w:r>
        <w:rPr>
          <w:spacing w:val="7"/>
        </w:rPr>
        <w:t xml:space="preserve"> </w:t>
      </w:r>
      <w:r>
        <w:t>человек</w:t>
      </w:r>
      <w:proofErr w:type="gramStart"/>
      <w:r>
        <w:t>а-</w:t>
      </w:r>
      <w:proofErr w:type="gramEnd"/>
      <w:r>
        <w:rPr>
          <w:spacing w:val="2"/>
        </w:rPr>
        <w:t xml:space="preserve"> </w:t>
      </w:r>
      <w:r>
        <w:t>лидера;</w:t>
      </w:r>
      <w:r>
        <w:rPr>
          <w:spacing w:val="3"/>
        </w:rPr>
        <w:t xml:space="preserve"> </w:t>
      </w:r>
      <w:r>
        <w:t>умение</w:t>
      </w:r>
      <w:r>
        <w:rPr>
          <w:spacing w:val="3"/>
        </w:rPr>
        <w:t xml:space="preserve"> </w:t>
      </w:r>
      <w:r>
        <w:t>строить</w:t>
      </w:r>
    </w:p>
    <w:p w:rsidR="00584C91" w:rsidRDefault="00584C91">
      <w:pPr>
        <w:spacing w:line="357" w:lineRule="auto"/>
        <w:sectPr w:rsidR="00584C91">
          <w:pgSz w:w="11910" w:h="16840"/>
          <w:pgMar w:top="1040" w:right="740" w:bottom="280" w:left="1580" w:header="720" w:footer="720" w:gutter="0"/>
          <w:cols w:space="720"/>
        </w:sectPr>
      </w:pPr>
    </w:p>
    <w:p w:rsidR="00584C91" w:rsidRDefault="005F0224">
      <w:pPr>
        <w:pStyle w:val="a3"/>
        <w:spacing w:before="67" w:line="360" w:lineRule="auto"/>
        <w:ind w:right="109"/>
      </w:pPr>
      <w:proofErr w:type="gramStart"/>
      <w:r>
        <w:lastRenderedPageBreak/>
        <w:t>логические рассуждения</w:t>
      </w:r>
      <w:proofErr w:type="gramEnd"/>
      <w:r>
        <w:t>; формулировать утверждения, строить логические</w:t>
      </w:r>
      <w:r>
        <w:rPr>
          <w:spacing w:val="1"/>
        </w:rPr>
        <w:t xml:space="preserve"> </w:t>
      </w:r>
      <w:r>
        <w:t>рассуждения;</w:t>
      </w:r>
      <w:r>
        <w:rPr>
          <w:spacing w:val="1"/>
        </w:rPr>
        <w:t xml:space="preserve"> </w:t>
      </w:r>
      <w:r>
        <w:t>расширение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разнообразии</w:t>
      </w:r>
      <w:r>
        <w:rPr>
          <w:spacing w:val="1"/>
        </w:rPr>
        <w:t xml:space="preserve"> </w:t>
      </w:r>
      <w:r>
        <w:t>профессий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роли;</w:t>
      </w:r>
      <w:r>
        <w:rPr>
          <w:spacing w:val="1"/>
        </w:rPr>
        <w:t xml:space="preserve"> </w:t>
      </w:r>
      <w:r>
        <w:t xml:space="preserve">знакомство    </w:t>
      </w:r>
      <w:r>
        <w:rPr>
          <w:spacing w:val="68"/>
        </w:rPr>
        <w:t xml:space="preserve"> </w:t>
      </w:r>
      <w:r>
        <w:t xml:space="preserve">с    </w:t>
      </w:r>
      <w:r>
        <w:rPr>
          <w:spacing w:val="69"/>
        </w:rPr>
        <w:t xml:space="preserve"> </w:t>
      </w:r>
      <w:r>
        <w:t xml:space="preserve">понятиями     </w:t>
      </w:r>
      <w:r>
        <w:rPr>
          <w:spacing w:val="7"/>
        </w:rPr>
        <w:t xml:space="preserve"> </w:t>
      </w:r>
      <w:r>
        <w:t xml:space="preserve">«добро»,     </w:t>
      </w:r>
      <w:r>
        <w:rPr>
          <w:spacing w:val="1"/>
        </w:rPr>
        <w:t xml:space="preserve"> </w:t>
      </w:r>
      <w:r>
        <w:t xml:space="preserve">«доброволец    </w:t>
      </w:r>
      <w:r>
        <w:rPr>
          <w:spacing w:val="69"/>
        </w:rPr>
        <w:t xml:space="preserve"> </w:t>
      </w:r>
      <w:r>
        <w:t xml:space="preserve">и    </w:t>
      </w:r>
      <w:r>
        <w:rPr>
          <w:spacing w:val="68"/>
        </w:rPr>
        <w:t xml:space="preserve"> </w:t>
      </w:r>
      <w:r>
        <w:t>волонтёр»,</w:t>
      </w:r>
    </w:p>
    <w:p w:rsidR="00584C91" w:rsidRDefault="005F0224">
      <w:pPr>
        <w:pStyle w:val="a3"/>
        <w:spacing w:before="2" w:line="360" w:lineRule="auto"/>
        <w:ind w:right="110"/>
      </w:pPr>
      <w:proofErr w:type="gramStart"/>
      <w:r>
        <w:t>«добровольчество», с качествами волонтёра и теми добрыми делами, которые</w:t>
      </w:r>
      <w:r>
        <w:rPr>
          <w:spacing w:val="-67"/>
        </w:rPr>
        <w:t xml:space="preserve"> </w:t>
      </w:r>
      <w:r>
        <w:t>волонтёры</w:t>
      </w:r>
      <w:r>
        <w:rPr>
          <w:spacing w:val="-9"/>
        </w:rPr>
        <w:t xml:space="preserve"> </w:t>
      </w:r>
      <w:r>
        <w:t>совершают</w:t>
      </w:r>
      <w:r>
        <w:rPr>
          <w:spacing w:val="-10"/>
        </w:rPr>
        <w:t xml:space="preserve"> </w:t>
      </w:r>
      <w:r>
        <w:t>со</w:t>
      </w:r>
      <w:r>
        <w:rPr>
          <w:spacing w:val="-8"/>
        </w:rPr>
        <w:t xml:space="preserve"> </w:t>
      </w:r>
      <w:r>
        <w:t>смыслами</w:t>
      </w:r>
      <w:r>
        <w:rPr>
          <w:spacing w:val="-12"/>
        </w:rPr>
        <w:t xml:space="preserve"> </w:t>
      </w:r>
      <w:r>
        <w:t>деятельности</w:t>
      </w:r>
      <w:r>
        <w:rPr>
          <w:spacing w:val="-9"/>
        </w:rPr>
        <w:t xml:space="preserve"> </w:t>
      </w:r>
      <w:r>
        <w:t>волонтёра</w:t>
      </w:r>
      <w:r>
        <w:rPr>
          <w:spacing w:val="-8"/>
        </w:rPr>
        <w:t xml:space="preserve"> </w:t>
      </w:r>
      <w:r>
        <w:t>(безвозмездность</w:t>
      </w:r>
      <w:r>
        <w:rPr>
          <w:spacing w:val="-6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дело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помощь,</w:t>
      </w:r>
      <w:r>
        <w:rPr>
          <w:spacing w:val="1"/>
        </w:rPr>
        <w:t xml:space="preserve"> </w:t>
      </w:r>
      <w:r>
        <w:t>забота);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положительном</w:t>
      </w:r>
      <w:r>
        <w:rPr>
          <w:spacing w:val="1"/>
        </w:rPr>
        <w:t xml:space="preserve"> </w:t>
      </w:r>
      <w:r>
        <w:t>влиянии</w:t>
      </w:r>
      <w:r>
        <w:rPr>
          <w:spacing w:val="1"/>
        </w:rPr>
        <w:t xml:space="preserve"> </w:t>
      </w:r>
      <w:r>
        <w:t>зарядки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укрепление</w:t>
      </w:r>
      <w:r>
        <w:rPr>
          <w:spacing w:val="1"/>
        </w:rPr>
        <w:t xml:space="preserve"> </w:t>
      </w:r>
      <w:r>
        <w:t>здоровья;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систематизировать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составляющие</w:t>
      </w:r>
      <w:r>
        <w:rPr>
          <w:spacing w:val="1"/>
        </w:rPr>
        <w:t xml:space="preserve"> </w:t>
      </w:r>
      <w:r>
        <w:t>здорового</w:t>
      </w:r>
      <w:r>
        <w:rPr>
          <w:spacing w:val="1"/>
        </w:rPr>
        <w:t xml:space="preserve"> </w:t>
      </w:r>
      <w:r>
        <w:t>образа</w:t>
      </w:r>
      <w:r>
        <w:rPr>
          <w:spacing w:val="1"/>
        </w:rPr>
        <w:t xml:space="preserve"> </w:t>
      </w:r>
      <w:r>
        <w:t>жизни;</w:t>
      </w:r>
      <w:r>
        <w:rPr>
          <w:spacing w:val="1"/>
        </w:rPr>
        <w:t xml:space="preserve"> </w:t>
      </w:r>
      <w:r>
        <w:t>усвоение</w:t>
      </w:r>
      <w:r>
        <w:rPr>
          <w:spacing w:val="1"/>
        </w:rPr>
        <w:t xml:space="preserve"> </w:t>
      </w:r>
      <w:r>
        <w:t>сведений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понятиях</w:t>
      </w:r>
      <w:r>
        <w:rPr>
          <w:spacing w:val="1"/>
        </w:rPr>
        <w:t xml:space="preserve"> </w:t>
      </w:r>
      <w:r>
        <w:t>экология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эколог;</w:t>
      </w:r>
      <w:r>
        <w:rPr>
          <w:spacing w:val="1"/>
        </w:rPr>
        <w:t xml:space="preserve"> </w:t>
      </w:r>
      <w:r>
        <w:t>понимание</w:t>
      </w:r>
      <w:r>
        <w:rPr>
          <w:spacing w:val="1"/>
        </w:rPr>
        <w:t xml:space="preserve"> </w:t>
      </w:r>
      <w:r>
        <w:t>необходимости</w:t>
      </w:r>
      <w:r>
        <w:rPr>
          <w:spacing w:val="1"/>
        </w:rPr>
        <w:t xml:space="preserve"> </w:t>
      </w:r>
      <w:r>
        <w:t>соблюдения</w:t>
      </w:r>
      <w:r>
        <w:rPr>
          <w:spacing w:val="1"/>
        </w:rPr>
        <w:t xml:space="preserve"> </w:t>
      </w:r>
      <w:r>
        <w:t>правил</w:t>
      </w:r>
      <w:r>
        <w:rPr>
          <w:spacing w:val="1"/>
        </w:rPr>
        <w:t xml:space="preserve"> </w:t>
      </w:r>
      <w:r>
        <w:t>экологического</w:t>
      </w:r>
      <w:r>
        <w:rPr>
          <w:spacing w:val="9"/>
        </w:rPr>
        <w:t xml:space="preserve"> </w:t>
      </w:r>
      <w:r>
        <w:t>поведения</w:t>
      </w:r>
      <w:r>
        <w:rPr>
          <w:spacing w:val="10"/>
        </w:rPr>
        <w:t xml:space="preserve"> </w:t>
      </w:r>
      <w:r>
        <w:t>на</w:t>
      </w:r>
      <w:r>
        <w:rPr>
          <w:spacing w:val="10"/>
        </w:rPr>
        <w:t xml:space="preserve"> </w:t>
      </w:r>
      <w:r>
        <w:t>природе;</w:t>
      </w:r>
      <w:proofErr w:type="gramEnd"/>
      <w:r>
        <w:rPr>
          <w:spacing w:val="10"/>
        </w:rPr>
        <w:t xml:space="preserve"> </w:t>
      </w:r>
      <w:r>
        <w:t>знакомство</w:t>
      </w:r>
      <w:r>
        <w:rPr>
          <w:spacing w:val="9"/>
        </w:rPr>
        <w:t xml:space="preserve"> </w:t>
      </w:r>
      <w:r>
        <w:t>с</w:t>
      </w:r>
      <w:r>
        <w:rPr>
          <w:spacing w:val="10"/>
        </w:rPr>
        <w:t xml:space="preserve"> </w:t>
      </w:r>
      <w:r>
        <w:t>понятиями</w:t>
      </w:r>
      <w:r>
        <w:rPr>
          <w:spacing w:val="14"/>
        </w:rPr>
        <w:t xml:space="preserve"> </w:t>
      </w:r>
      <w:r>
        <w:t>“хранитель”,</w:t>
      </w:r>
    </w:p>
    <w:p w:rsidR="00584C91" w:rsidRDefault="005F0224">
      <w:pPr>
        <w:pStyle w:val="a3"/>
        <w:spacing w:line="362" w:lineRule="auto"/>
        <w:ind w:right="111"/>
      </w:pPr>
      <w:r>
        <w:t>«хранитель исторической памяти», умение проявлять уважение к семейным</w:t>
      </w:r>
      <w:r>
        <w:rPr>
          <w:spacing w:val="1"/>
        </w:rPr>
        <w:t xml:space="preserve"> </w:t>
      </w:r>
      <w:r>
        <w:t>ценностям и традициям; понимание особой роли в истории России и мировой</w:t>
      </w:r>
      <w:r>
        <w:rPr>
          <w:spacing w:val="-67"/>
        </w:rPr>
        <w:t xml:space="preserve"> </w:t>
      </w:r>
      <w:r>
        <w:t>истории,</w:t>
      </w:r>
      <w:r>
        <w:rPr>
          <w:spacing w:val="1"/>
        </w:rPr>
        <w:t xml:space="preserve"> </w:t>
      </w:r>
      <w:r>
        <w:t>чувства гордости за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малой</w:t>
      </w:r>
      <w:r>
        <w:rPr>
          <w:spacing w:val="-1"/>
        </w:rPr>
        <w:t xml:space="preserve"> </w:t>
      </w:r>
      <w:r>
        <w:t>Родины.</w:t>
      </w:r>
    </w:p>
    <w:p w:rsidR="00584C91" w:rsidRDefault="00584C91">
      <w:pPr>
        <w:spacing w:line="362" w:lineRule="auto"/>
        <w:sectPr w:rsidR="00584C91">
          <w:pgSz w:w="11910" w:h="16840"/>
          <w:pgMar w:top="1040" w:right="740" w:bottom="280" w:left="1580" w:header="720" w:footer="720" w:gutter="0"/>
          <w:cols w:space="720"/>
        </w:sectPr>
      </w:pPr>
    </w:p>
    <w:p w:rsidR="00584C91" w:rsidRDefault="00584C91">
      <w:pPr>
        <w:pStyle w:val="a3"/>
        <w:ind w:left="0"/>
        <w:jc w:val="left"/>
        <w:rPr>
          <w:sz w:val="20"/>
        </w:rPr>
      </w:pPr>
    </w:p>
    <w:p w:rsidR="00584C91" w:rsidRDefault="00584C91">
      <w:pPr>
        <w:pStyle w:val="a3"/>
        <w:spacing w:before="1"/>
        <w:ind w:left="0"/>
        <w:jc w:val="left"/>
        <w:rPr>
          <w:sz w:val="24"/>
        </w:rPr>
      </w:pPr>
    </w:p>
    <w:p w:rsidR="00584C91" w:rsidRDefault="005F0224">
      <w:pPr>
        <w:pStyle w:val="1"/>
        <w:spacing w:before="87"/>
        <w:ind w:left="5266" w:right="4662"/>
        <w:jc w:val="center"/>
      </w:pPr>
      <w:r>
        <w:rPr>
          <w:spacing w:val="-2"/>
        </w:rPr>
        <w:t>ТЕМАТИЧЕСКОЕ</w:t>
      </w:r>
      <w:r>
        <w:rPr>
          <w:spacing w:val="-13"/>
        </w:rPr>
        <w:t xml:space="preserve"> </w:t>
      </w:r>
      <w:r>
        <w:rPr>
          <w:spacing w:val="-1"/>
        </w:rPr>
        <w:t>ПЛАНИРОВАНИЕ</w:t>
      </w:r>
    </w:p>
    <w:p w:rsidR="00584C91" w:rsidRDefault="00584C91">
      <w:pPr>
        <w:pStyle w:val="a3"/>
        <w:spacing w:before="10"/>
        <w:ind w:left="0"/>
        <w:jc w:val="left"/>
        <w:rPr>
          <w:b/>
          <w:sz w:val="27"/>
        </w:rPr>
      </w:pPr>
    </w:p>
    <w:p w:rsidR="00584C91" w:rsidRDefault="005F0224">
      <w:pPr>
        <w:pStyle w:val="a5"/>
        <w:numPr>
          <w:ilvl w:val="2"/>
          <w:numId w:val="6"/>
        </w:numPr>
        <w:tabs>
          <w:tab w:val="left" w:pos="7508"/>
        </w:tabs>
        <w:ind w:hanging="6900"/>
        <w:rPr>
          <w:b/>
          <w:sz w:val="28"/>
        </w:rPr>
      </w:pPr>
      <w:r>
        <w:rPr>
          <w:b/>
          <w:sz w:val="28"/>
        </w:rPr>
        <w:t>класс</w:t>
      </w:r>
    </w:p>
    <w:p w:rsidR="00584C91" w:rsidRDefault="00584C91">
      <w:pPr>
        <w:pStyle w:val="a3"/>
        <w:spacing w:before="2"/>
        <w:ind w:left="0"/>
        <w:jc w:val="left"/>
        <w:rPr>
          <w:b/>
        </w:rPr>
      </w:pPr>
    </w:p>
    <w:tbl>
      <w:tblPr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9"/>
        <w:gridCol w:w="6665"/>
        <w:gridCol w:w="1503"/>
        <w:gridCol w:w="5503"/>
      </w:tblGrid>
      <w:tr w:rsidR="00584C91">
        <w:trPr>
          <w:trHeight w:val="551"/>
        </w:trPr>
        <w:tc>
          <w:tcPr>
            <w:tcW w:w="989" w:type="dxa"/>
          </w:tcPr>
          <w:p w:rsidR="00584C91" w:rsidRDefault="005F0224">
            <w:pPr>
              <w:pStyle w:val="TableParagraph"/>
              <w:spacing w:before="136" w:line="240" w:lineRule="auto"/>
              <w:ind w:left="152" w:right="14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1"/>
                <w:sz w:val="24"/>
              </w:rPr>
              <w:t xml:space="preserve"> </w:t>
            </w:r>
            <w:proofErr w:type="gramStart"/>
            <w:r>
              <w:rPr>
                <w:b/>
                <w:sz w:val="24"/>
              </w:rPr>
              <w:t>п</w:t>
            </w:r>
            <w:proofErr w:type="gramEnd"/>
            <w:r>
              <w:rPr>
                <w:b/>
                <w:sz w:val="24"/>
              </w:rPr>
              <w:t>/п</w:t>
            </w:r>
          </w:p>
        </w:tc>
        <w:tc>
          <w:tcPr>
            <w:tcW w:w="6665" w:type="dxa"/>
          </w:tcPr>
          <w:p w:rsidR="00584C91" w:rsidRDefault="005F0224">
            <w:pPr>
              <w:pStyle w:val="TableParagraph"/>
              <w:spacing w:before="136" w:line="240" w:lineRule="auto"/>
              <w:ind w:left="3036" w:right="302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</w:p>
        </w:tc>
        <w:tc>
          <w:tcPr>
            <w:tcW w:w="1503" w:type="dxa"/>
          </w:tcPr>
          <w:p w:rsidR="00584C91" w:rsidRDefault="005F0224">
            <w:pPr>
              <w:pStyle w:val="TableParagraph"/>
              <w:spacing w:line="273" w:lineRule="exact"/>
              <w:ind w:left="382"/>
              <w:rPr>
                <w:b/>
                <w:sz w:val="24"/>
              </w:rPr>
            </w:pPr>
            <w:r>
              <w:rPr>
                <w:b/>
                <w:sz w:val="24"/>
              </w:rPr>
              <w:t>Кол-во</w:t>
            </w:r>
          </w:p>
          <w:p w:rsidR="00584C91" w:rsidRDefault="005F0224">
            <w:pPr>
              <w:pStyle w:val="TableParagraph"/>
              <w:spacing w:before="2" w:line="257" w:lineRule="exact"/>
              <w:ind w:left="450"/>
              <w:rPr>
                <w:b/>
                <w:sz w:val="24"/>
              </w:rPr>
            </w:pPr>
            <w:r>
              <w:rPr>
                <w:b/>
                <w:sz w:val="24"/>
              </w:rPr>
              <w:t>часов</w:t>
            </w:r>
          </w:p>
        </w:tc>
        <w:tc>
          <w:tcPr>
            <w:tcW w:w="5503" w:type="dxa"/>
          </w:tcPr>
          <w:p w:rsidR="00584C91" w:rsidRDefault="005F0224">
            <w:pPr>
              <w:pStyle w:val="TableParagraph"/>
              <w:spacing w:before="136" w:line="240" w:lineRule="auto"/>
              <w:ind w:left="2193" w:right="218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ЦОР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ЭОР</w:t>
            </w:r>
          </w:p>
        </w:tc>
      </w:tr>
      <w:tr w:rsidR="00584C91">
        <w:trPr>
          <w:trHeight w:val="1104"/>
        </w:trPr>
        <w:tc>
          <w:tcPr>
            <w:tcW w:w="989" w:type="dxa"/>
          </w:tcPr>
          <w:p w:rsidR="00584C91" w:rsidRDefault="005F0224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665" w:type="dxa"/>
          </w:tcPr>
          <w:p w:rsidR="00584C91" w:rsidRDefault="005F0224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Подготовительный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этап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участию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Программе</w:t>
            </w:r>
          </w:p>
        </w:tc>
        <w:tc>
          <w:tcPr>
            <w:tcW w:w="1503" w:type="dxa"/>
          </w:tcPr>
          <w:p w:rsidR="00584C91" w:rsidRDefault="005F0224">
            <w:pPr>
              <w:pStyle w:val="TableParagraph"/>
              <w:spacing w:line="268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503" w:type="dxa"/>
          </w:tcPr>
          <w:p w:rsidR="00584C91" w:rsidRDefault="00E73F21">
            <w:pPr>
              <w:pStyle w:val="TableParagraph"/>
              <w:spacing w:line="240" w:lineRule="auto"/>
              <w:ind w:right="1111"/>
              <w:rPr>
                <w:sz w:val="24"/>
              </w:rPr>
            </w:pPr>
            <w:hyperlink r:id="rId8">
              <w:r w:rsidR="005F0224">
                <w:rPr>
                  <w:color w:val="0462C1"/>
                  <w:sz w:val="24"/>
                  <w:u w:val="single" w:color="0462C1"/>
                </w:rPr>
                <w:t>https://disk.yandex.ru/i/v3sGr4Q2-INR7A</w:t>
              </w:r>
            </w:hyperlink>
            <w:r w:rsidR="005F0224">
              <w:rPr>
                <w:color w:val="0462C1"/>
                <w:spacing w:val="1"/>
                <w:sz w:val="24"/>
              </w:rPr>
              <w:t xml:space="preserve"> </w:t>
            </w:r>
            <w:hyperlink r:id="rId9">
              <w:r w:rsidR="005F0224">
                <w:rPr>
                  <w:color w:val="0462C1"/>
                  <w:spacing w:val="-1"/>
                  <w:sz w:val="24"/>
                  <w:u w:val="single" w:color="0462C1"/>
                </w:rPr>
                <w:t>https://disk.yandex.ru/i/TwEDL8QqpIkLHw</w:t>
              </w:r>
            </w:hyperlink>
            <w:r w:rsidR="005F0224">
              <w:rPr>
                <w:color w:val="0462C1"/>
                <w:spacing w:val="-57"/>
                <w:sz w:val="24"/>
              </w:rPr>
              <w:t xml:space="preserve"> </w:t>
            </w:r>
            <w:hyperlink r:id="rId10">
              <w:r w:rsidR="005F0224">
                <w:rPr>
                  <w:color w:val="0462C1"/>
                  <w:sz w:val="24"/>
                  <w:u w:val="single" w:color="0462C1"/>
                </w:rPr>
                <w:t>https://disk.yandex.ru/i/3tqEp3ZGYR7-ug</w:t>
              </w:r>
            </w:hyperlink>
          </w:p>
          <w:p w:rsidR="00584C91" w:rsidRDefault="00E73F21">
            <w:pPr>
              <w:pStyle w:val="TableParagraph"/>
              <w:spacing w:line="261" w:lineRule="exact"/>
              <w:rPr>
                <w:sz w:val="24"/>
              </w:rPr>
            </w:pPr>
            <w:hyperlink r:id="rId11">
              <w:r w:rsidR="005F0224">
                <w:rPr>
                  <w:color w:val="0462C1"/>
                  <w:sz w:val="24"/>
                  <w:u w:val="single" w:color="0462C1"/>
                </w:rPr>
                <w:t>https://disk.yandex.ru/i/_meoL8kHAdUDYA</w:t>
              </w:r>
            </w:hyperlink>
          </w:p>
        </w:tc>
      </w:tr>
      <w:tr w:rsidR="00584C91">
        <w:trPr>
          <w:trHeight w:val="830"/>
        </w:trPr>
        <w:tc>
          <w:tcPr>
            <w:tcW w:w="989" w:type="dxa"/>
          </w:tcPr>
          <w:p w:rsidR="00584C91" w:rsidRDefault="005F0224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6665" w:type="dxa"/>
          </w:tcPr>
          <w:p w:rsidR="00584C91" w:rsidRDefault="005F0224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Вводный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Орлятский</w:t>
            </w:r>
            <w:proofErr w:type="spellEnd"/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урок»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первого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участия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Программе</w:t>
            </w:r>
          </w:p>
        </w:tc>
        <w:tc>
          <w:tcPr>
            <w:tcW w:w="1503" w:type="dxa"/>
          </w:tcPr>
          <w:p w:rsidR="00584C91" w:rsidRDefault="005F0224">
            <w:pPr>
              <w:pStyle w:val="TableParagraph"/>
              <w:spacing w:line="268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503" w:type="dxa"/>
          </w:tcPr>
          <w:p w:rsidR="00584C91" w:rsidRDefault="00E73F21">
            <w:pPr>
              <w:pStyle w:val="TableParagraph"/>
              <w:spacing w:line="268" w:lineRule="exact"/>
              <w:rPr>
                <w:sz w:val="24"/>
              </w:rPr>
            </w:pPr>
            <w:hyperlink r:id="rId12">
              <w:r w:rsidR="005F0224">
                <w:rPr>
                  <w:color w:val="0462C1"/>
                  <w:sz w:val="24"/>
                  <w:u w:val="single" w:color="0462C1"/>
                </w:rPr>
                <w:t>https://disk.yandex.ru/i/HQghg12WMehcrg</w:t>
              </w:r>
            </w:hyperlink>
          </w:p>
          <w:p w:rsidR="00584C91" w:rsidRDefault="00E73F21">
            <w:pPr>
              <w:pStyle w:val="TableParagraph"/>
              <w:spacing w:line="274" w:lineRule="exact"/>
              <w:rPr>
                <w:sz w:val="24"/>
              </w:rPr>
            </w:pPr>
            <w:hyperlink r:id="rId13">
              <w:r w:rsidR="005F0224">
                <w:rPr>
                  <w:color w:val="0462C1"/>
                  <w:sz w:val="24"/>
                  <w:u w:val="single" w:color="0462C1"/>
                </w:rPr>
                <w:t>https://disk.yandex.ru/i/8khbkWjO4b3cKA</w:t>
              </w:r>
            </w:hyperlink>
            <w:r w:rsidR="005F0224">
              <w:rPr>
                <w:color w:val="0462C1"/>
                <w:spacing w:val="1"/>
                <w:sz w:val="24"/>
              </w:rPr>
              <w:t xml:space="preserve"> </w:t>
            </w:r>
            <w:hyperlink r:id="rId14">
              <w:r w:rsidR="005F0224">
                <w:rPr>
                  <w:color w:val="0462C1"/>
                  <w:spacing w:val="-1"/>
                  <w:sz w:val="24"/>
                  <w:u w:val="single" w:color="0462C1"/>
                </w:rPr>
                <w:t>https://disk.yandex.ru/i/6vKmOEimHyMqpg</w:t>
              </w:r>
            </w:hyperlink>
          </w:p>
        </w:tc>
      </w:tr>
      <w:tr w:rsidR="00584C91">
        <w:trPr>
          <w:trHeight w:val="278"/>
        </w:trPr>
        <w:tc>
          <w:tcPr>
            <w:tcW w:w="14660" w:type="dxa"/>
            <w:gridSpan w:val="4"/>
          </w:tcPr>
          <w:p w:rsidR="00584C91" w:rsidRDefault="005F0224">
            <w:pPr>
              <w:pStyle w:val="TableParagraph"/>
              <w:ind w:left="4335" w:right="432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«Орлёнок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Эрудит»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5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часов</w:t>
            </w:r>
          </w:p>
        </w:tc>
      </w:tr>
      <w:tr w:rsidR="00584C91">
        <w:trPr>
          <w:trHeight w:val="273"/>
        </w:trPr>
        <w:tc>
          <w:tcPr>
            <w:tcW w:w="989" w:type="dxa"/>
          </w:tcPr>
          <w:p w:rsidR="00584C91" w:rsidRDefault="005F0224">
            <w:pPr>
              <w:pStyle w:val="TableParagraph"/>
              <w:spacing w:line="253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6665" w:type="dxa"/>
          </w:tcPr>
          <w:p w:rsidR="00584C91" w:rsidRDefault="005F0224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«Кто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такой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эрудит?»</w:t>
            </w:r>
          </w:p>
        </w:tc>
        <w:tc>
          <w:tcPr>
            <w:tcW w:w="1503" w:type="dxa"/>
          </w:tcPr>
          <w:p w:rsidR="00584C91" w:rsidRDefault="005F0224">
            <w:pPr>
              <w:pStyle w:val="TableParagraph"/>
              <w:spacing w:line="253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503" w:type="dxa"/>
            <w:vMerge w:val="restart"/>
          </w:tcPr>
          <w:p w:rsidR="00584C91" w:rsidRDefault="00E73F21">
            <w:pPr>
              <w:pStyle w:val="TableParagraph"/>
              <w:spacing w:line="237" w:lineRule="auto"/>
              <w:ind w:right="1064"/>
              <w:rPr>
                <w:sz w:val="24"/>
              </w:rPr>
            </w:pPr>
            <w:hyperlink r:id="rId15">
              <w:r w:rsidR="005F0224">
                <w:rPr>
                  <w:color w:val="0462C1"/>
                  <w:sz w:val="24"/>
                  <w:u w:val="single" w:color="0462C1"/>
                </w:rPr>
                <w:t>https://disk.yandex.ru/i/3AQfwsCJmfdbog</w:t>
              </w:r>
            </w:hyperlink>
            <w:r w:rsidR="005F0224">
              <w:rPr>
                <w:color w:val="0462C1"/>
                <w:spacing w:val="1"/>
                <w:sz w:val="24"/>
              </w:rPr>
              <w:t xml:space="preserve"> </w:t>
            </w:r>
            <w:hyperlink r:id="rId16">
              <w:r w:rsidR="005F0224">
                <w:rPr>
                  <w:color w:val="0462C1"/>
                  <w:spacing w:val="-1"/>
                  <w:sz w:val="24"/>
                  <w:u w:val="single" w:color="0462C1"/>
                </w:rPr>
                <w:t>https://disk.yandex.ru/i/wNgVlMGD-qlCVw</w:t>
              </w:r>
            </w:hyperlink>
          </w:p>
          <w:p w:rsidR="00584C91" w:rsidRDefault="00E73F21">
            <w:pPr>
              <w:pStyle w:val="TableParagraph"/>
              <w:spacing w:line="261" w:lineRule="exact"/>
              <w:rPr>
                <w:sz w:val="24"/>
              </w:rPr>
            </w:pPr>
            <w:hyperlink r:id="rId17">
              <w:r w:rsidR="005F0224">
                <w:rPr>
                  <w:color w:val="0462C1"/>
                  <w:sz w:val="24"/>
                  <w:u w:val="single" w:color="0462C1"/>
                </w:rPr>
                <w:t>https://disk.yandex.ru/d/jp77h4cAUA5hSQ</w:t>
              </w:r>
            </w:hyperlink>
          </w:p>
        </w:tc>
      </w:tr>
      <w:tr w:rsidR="00584C91">
        <w:trPr>
          <w:trHeight w:val="542"/>
        </w:trPr>
        <w:tc>
          <w:tcPr>
            <w:tcW w:w="989" w:type="dxa"/>
          </w:tcPr>
          <w:p w:rsidR="00584C91" w:rsidRDefault="005F0224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6665" w:type="dxa"/>
          </w:tcPr>
          <w:p w:rsidR="00584C91" w:rsidRDefault="005F0224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«Эрудит-это...»</w:t>
            </w:r>
          </w:p>
        </w:tc>
        <w:tc>
          <w:tcPr>
            <w:tcW w:w="1503" w:type="dxa"/>
          </w:tcPr>
          <w:p w:rsidR="00584C91" w:rsidRDefault="005F0224">
            <w:pPr>
              <w:pStyle w:val="TableParagraph"/>
              <w:spacing w:line="268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503" w:type="dxa"/>
            <w:vMerge/>
            <w:tcBorders>
              <w:top w:val="nil"/>
            </w:tcBorders>
          </w:tcPr>
          <w:p w:rsidR="00584C91" w:rsidRDefault="00584C91">
            <w:pPr>
              <w:rPr>
                <w:sz w:val="2"/>
                <w:szCs w:val="2"/>
              </w:rPr>
            </w:pPr>
          </w:p>
        </w:tc>
      </w:tr>
      <w:tr w:rsidR="00584C91">
        <w:trPr>
          <w:trHeight w:val="1104"/>
        </w:trPr>
        <w:tc>
          <w:tcPr>
            <w:tcW w:w="989" w:type="dxa"/>
          </w:tcPr>
          <w:p w:rsidR="00584C91" w:rsidRDefault="005F0224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6665" w:type="dxa"/>
          </w:tcPr>
          <w:p w:rsidR="00584C91" w:rsidRDefault="005F0224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«Всезнайка»</w:t>
            </w:r>
          </w:p>
        </w:tc>
        <w:tc>
          <w:tcPr>
            <w:tcW w:w="1503" w:type="dxa"/>
          </w:tcPr>
          <w:p w:rsidR="00584C91" w:rsidRDefault="005F0224">
            <w:pPr>
              <w:pStyle w:val="TableParagraph"/>
              <w:spacing w:line="268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503" w:type="dxa"/>
          </w:tcPr>
          <w:p w:rsidR="00584C91" w:rsidRDefault="00E73F21">
            <w:pPr>
              <w:pStyle w:val="TableParagraph"/>
              <w:spacing w:line="240" w:lineRule="auto"/>
              <w:ind w:right="453"/>
              <w:rPr>
                <w:sz w:val="24"/>
              </w:rPr>
            </w:pPr>
            <w:hyperlink r:id="rId18">
              <w:r w:rsidR="005F0224">
                <w:rPr>
                  <w:color w:val="0462C1"/>
                  <w:sz w:val="24"/>
                  <w:u w:val="single" w:color="0462C1"/>
                </w:rPr>
                <w:t>https://disk.yandex.ru/i/h-IMgWFpajWOzg</w:t>
              </w:r>
            </w:hyperlink>
            <w:r w:rsidR="005F0224">
              <w:rPr>
                <w:color w:val="0462C1"/>
                <w:spacing w:val="1"/>
                <w:sz w:val="24"/>
              </w:rPr>
              <w:t xml:space="preserve"> </w:t>
            </w:r>
            <w:r w:rsidR="005F0224">
              <w:rPr>
                <w:sz w:val="24"/>
              </w:rPr>
              <w:t>https://disk.yandex.ru/i/RLXwKfaUfs8Cr</w:t>
            </w:r>
            <w:r w:rsidR="005F0224">
              <w:rPr>
                <w:spacing w:val="1"/>
                <w:sz w:val="24"/>
              </w:rPr>
              <w:t xml:space="preserve"> </w:t>
            </w:r>
            <w:r w:rsidR="005F0224">
              <w:rPr>
                <w:sz w:val="24"/>
              </w:rPr>
              <w:t>Q</w:t>
            </w:r>
            <w:r w:rsidR="005F0224">
              <w:rPr>
                <w:spacing w:val="1"/>
                <w:sz w:val="24"/>
              </w:rPr>
              <w:t xml:space="preserve"> </w:t>
            </w:r>
            <w:proofErr w:type="gramStart"/>
            <w:r w:rsidR="005F0224">
              <w:rPr>
                <w:sz w:val="24"/>
              </w:rPr>
              <w:t>Танцевальный</w:t>
            </w:r>
            <w:proofErr w:type="gramEnd"/>
            <w:r w:rsidR="005F0224">
              <w:rPr>
                <w:spacing w:val="-12"/>
                <w:sz w:val="24"/>
              </w:rPr>
              <w:t xml:space="preserve"> </w:t>
            </w:r>
            <w:proofErr w:type="spellStart"/>
            <w:r w:rsidR="005F0224">
              <w:rPr>
                <w:sz w:val="24"/>
              </w:rPr>
              <w:t>флешмобом</w:t>
            </w:r>
            <w:proofErr w:type="spellEnd"/>
            <w:r w:rsidR="005F0224">
              <w:rPr>
                <w:spacing w:val="-8"/>
                <w:sz w:val="24"/>
              </w:rPr>
              <w:t xml:space="preserve"> </w:t>
            </w:r>
            <w:r w:rsidR="005F0224">
              <w:rPr>
                <w:sz w:val="24"/>
              </w:rPr>
              <w:t>«Что</w:t>
            </w:r>
            <w:r w:rsidR="005F0224">
              <w:rPr>
                <w:spacing w:val="-8"/>
                <w:sz w:val="24"/>
              </w:rPr>
              <w:t xml:space="preserve"> </w:t>
            </w:r>
            <w:r w:rsidR="005F0224">
              <w:rPr>
                <w:sz w:val="24"/>
              </w:rPr>
              <w:t>такое</w:t>
            </w:r>
            <w:r w:rsidR="005F0224">
              <w:rPr>
                <w:spacing w:val="-9"/>
                <w:sz w:val="24"/>
              </w:rPr>
              <w:t xml:space="preserve"> </w:t>
            </w:r>
            <w:r w:rsidR="005F0224">
              <w:rPr>
                <w:sz w:val="24"/>
              </w:rPr>
              <w:t>доброта»</w:t>
            </w:r>
          </w:p>
          <w:p w:rsidR="00584C91" w:rsidRDefault="00E73F21">
            <w:pPr>
              <w:pStyle w:val="TableParagraph"/>
              <w:spacing w:line="261" w:lineRule="exact"/>
              <w:rPr>
                <w:sz w:val="24"/>
              </w:rPr>
            </w:pPr>
            <w:hyperlink r:id="rId19">
              <w:r w:rsidR="005F0224">
                <w:rPr>
                  <w:color w:val="0462C1"/>
                  <w:sz w:val="24"/>
                  <w:u w:val="single" w:color="0462C1"/>
                </w:rPr>
                <w:t>https://disk.yandex.ru/i/qz15j9o6zFlPIQ</w:t>
              </w:r>
            </w:hyperlink>
          </w:p>
        </w:tc>
      </w:tr>
      <w:tr w:rsidR="00584C91">
        <w:trPr>
          <w:trHeight w:val="277"/>
        </w:trPr>
        <w:tc>
          <w:tcPr>
            <w:tcW w:w="989" w:type="dxa"/>
          </w:tcPr>
          <w:p w:rsidR="00584C91" w:rsidRDefault="005F0224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6665" w:type="dxa"/>
          </w:tcPr>
          <w:p w:rsidR="00584C91" w:rsidRDefault="005F022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«Встреча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интересным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эрудитом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книгой»</w:t>
            </w:r>
          </w:p>
        </w:tc>
        <w:tc>
          <w:tcPr>
            <w:tcW w:w="1503" w:type="dxa"/>
          </w:tcPr>
          <w:p w:rsidR="00584C91" w:rsidRDefault="005F0224">
            <w:pPr>
              <w:pStyle w:val="TableParagraph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503" w:type="dxa"/>
            <w:vMerge w:val="restart"/>
          </w:tcPr>
          <w:p w:rsidR="00584C91" w:rsidRDefault="005F0224">
            <w:pPr>
              <w:pStyle w:val="TableParagraph"/>
              <w:spacing w:line="268" w:lineRule="exact"/>
              <w:rPr>
                <w:sz w:val="24"/>
              </w:rPr>
            </w:pPr>
            <w:proofErr w:type="gramStart"/>
            <w:r>
              <w:rPr>
                <w:sz w:val="24"/>
              </w:rPr>
              <w:t>Танцевальный</w:t>
            </w:r>
            <w:proofErr w:type="gramEnd"/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флешмобом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«Что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такое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доброта»</w:t>
            </w:r>
          </w:p>
          <w:p w:rsidR="00584C91" w:rsidRDefault="00E73F21">
            <w:pPr>
              <w:pStyle w:val="TableParagraph"/>
              <w:spacing w:before="3" w:line="271" w:lineRule="exact"/>
              <w:rPr>
                <w:sz w:val="24"/>
              </w:rPr>
            </w:pPr>
            <w:hyperlink r:id="rId20">
              <w:r w:rsidR="005F0224">
                <w:rPr>
                  <w:color w:val="0462C1"/>
                  <w:sz w:val="24"/>
                  <w:u w:val="single" w:color="0462C1"/>
                </w:rPr>
                <w:t>https://disk.yandex.ru/i/qz15j9o6zFlPIQ</w:t>
              </w:r>
            </w:hyperlink>
          </w:p>
        </w:tc>
      </w:tr>
      <w:tr w:rsidR="00584C91">
        <w:trPr>
          <w:trHeight w:val="273"/>
        </w:trPr>
        <w:tc>
          <w:tcPr>
            <w:tcW w:w="989" w:type="dxa"/>
          </w:tcPr>
          <w:p w:rsidR="00584C91" w:rsidRDefault="005F0224">
            <w:pPr>
              <w:pStyle w:val="TableParagraph"/>
              <w:spacing w:line="254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6665" w:type="dxa"/>
          </w:tcPr>
          <w:p w:rsidR="00584C91" w:rsidRDefault="005F0224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«Подведём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итоги»</w:t>
            </w:r>
          </w:p>
        </w:tc>
        <w:tc>
          <w:tcPr>
            <w:tcW w:w="1503" w:type="dxa"/>
          </w:tcPr>
          <w:p w:rsidR="00584C91" w:rsidRDefault="005F0224">
            <w:pPr>
              <w:pStyle w:val="TableParagraph"/>
              <w:spacing w:line="254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503" w:type="dxa"/>
            <w:vMerge/>
            <w:tcBorders>
              <w:top w:val="nil"/>
            </w:tcBorders>
          </w:tcPr>
          <w:p w:rsidR="00584C91" w:rsidRDefault="00584C91">
            <w:pPr>
              <w:rPr>
                <w:sz w:val="2"/>
                <w:szCs w:val="2"/>
              </w:rPr>
            </w:pPr>
          </w:p>
        </w:tc>
      </w:tr>
      <w:tr w:rsidR="00584C91">
        <w:trPr>
          <w:trHeight w:val="278"/>
        </w:trPr>
        <w:tc>
          <w:tcPr>
            <w:tcW w:w="14660" w:type="dxa"/>
            <w:gridSpan w:val="4"/>
          </w:tcPr>
          <w:p w:rsidR="00584C91" w:rsidRDefault="005F0224">
            <w:pPr>
              <w:pStyle w:val="TableParagraph"/>
              <w:ind w:left="4335" w:right="432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«Орленок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доброволец»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4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часа</w:t>
            </w:r>
          </w:p>
        </w:tc>
      </w:tr>
      <w:tr w:rsidR="00584C91">
        <w:trPr>
          <w:trHeight w:val="278"/>
        </w:trPr>
        <w:tc>
          <w:tcPr>
            <w:tcW w:w="989" w:type="dxa"/>
          </w:tcPr>
          <w:p w:rsidR="00584C91" w:rsidRDefault="005F0224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6665" w:type="dxa"/>
          </w:tcPr>
          <w:p w:rsidR="00584C91" w:rsidRDefault="005F022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делу»</w:t>
            </w:r>
          </w:p>
        </w:tc>
        <w:tc>
          <w:tcPr>
            <w:tcW w:w="1503" w:type="dxa"/>
          </w:tcPr>
          <w:p w:rsidR="00584C91" w:rsidRDefault="005F0224">
            <w:pPr>
              <w:pStyle w:val="TableParagraph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503" w:type="dxa"/>
            <w:vMerge w:val="restart"/>
          </w:tcPr>
          <w:p w:rsidR="00584C91" w:rsidRDefault="00E73F21">
            <w:pPr>
              <w:pStyle w:val="TableParagraph"/>
              <w:spacing w:line="242" w:lineRule="auto"/>
              <w:ind w:right="1111"/>
              <w:rPr>
                <w:sz w:val="24"/>
              </w:rPr>
            </w:pPr>
            <w:hyperlink r:id="rId21">
              <w:r w:rsidR="005F0224">
                <w:rPr>
                  <w:color w:val="0462C1"/>
                  <w:spacing w:val="-1"/>
                  <w:sz w:val="24"/>
                  <w:u w:val="single" w:color="0462C1"/>
                </w:rPr>
                <w:t>https://disk.yandex.ru/i/h-IMgWFpajWOzg</w:t>
              </w:r>
            </w:hyperlink>
            <w:r w:rsidR="005F0224">
              <w:rPr>
                <w:color w:val="0462C1"/>
                <w:spacing w:val="-57"/>
                <w:sz w:val="24"/>
              </w:rPr>
              <w:t xml:space="preserve"> </w:t>
            </w:r>
            <w:hyperlink r:id="rId22">
              <w:r w:rsidR="005F0224">
                <w:rPr>
                  <w:color w:val="0462C1"/>
                  <w:spacing w:val="-1"/>
                  <w:sz w:val="24"/>
                  <w:u w:val="single" w:color="0462C1"/>
                </w:rPr>
                <w:t>https://disk.yandex.ru/i/RLXwKfaUfs8CrQ</w:t>
              </w:r>
            </w:hyperlink>
          </w:p>
        </w:tc>
      </w:tr>
      <w:tr w:rsidR="00584C91">
        <w:trPr>
          <w:trHeight w:val="273"/>
        </w:trPr>
        <w:tc>
          <w:tcPr>
            <w:tcW w:w="989" w:type="dxa"/>
          </w:tcPr>
          <w:p w:rsidR="00584C91" w:rsidRDefault="005F0224">
            <w:pPr>
              <w:pStyle w:val="TableParagraph"/>
              <w:spacing w:line="253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6665" w:type="dxa"/>
          </w:tcPr>
          <w:p w:rsidR="00584C91" w:rsidRDefault="005F0224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«Спешить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помощь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безвозмездно!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»</w:t>
            </w:r>
          </w:p>
        </w:tc>
        <w:tc>
          <w:tcPr>
            <w:tcW w:w="1503" w:type="dxa"/>
          </w:tcPr>
          <w:p w:rsidR="00584C91" w:rsidRDefault="005F0224">
            <w:pPr>
              <w:pStyle w:val="TableParagraph"/>
              <w:spacing w:line="253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503" w:type="dxa"/>
            <w:vMerge/>
            <w:tcBorders>
              <w:top w:val="nil"/>
            </w:tcBorders>
          </w:tcPr>
          <w:p w:rsidR="00584C91" w:rsidRDefault="00584C91">
            <w:pPr>
              <w:rPr>
                <w:sz w:val="2"/>
                <w:szCs w:val="2"/>
              </w:rPr>
            </w:pPr>
          </w:p>
        </w:tc>
      </w:tr>
      <w:tr w:rsidR="00584C91">
        <w:trPr>
          <w:trHeight w:val="278"/>
        </w:trPr>
        <w:tc>
          <w:tcPr>
            <w:tcW w:w="989" w:type="dxa"/>
          </w:tcPr>
          <w:p w:rsidR="00584C91" w:rsidRDefault="005F0224">
            <w:pPr>
              <w:pStyle w:val="TableParagraph"/>
              <w:ind w:left="149" w:right="140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6665" w:type="dxa"/>
          </w:tcPr>
          <w:p w:rsidR="00584C91" w:rsidRDefault="005F022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«Совместное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родительское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собрание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«Наша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забота!»</w:t>
            </w:r>
          </w:p>
        </w:tc>
        <w:tc>
          <w:tcPr>
            <w:tcW w:w="1503" w:type="dxa"/>
          </w:tcPr>
          <w:p w:rsidR="00584C91" w:rsidRDefault="005F0224">
            <w:pPr>
              <w:pStyle w:val="TableParagraph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503" w:type="dxa"/>
            <w:vMerge/>
            <w:tcBorders>
              <w:top w:val="nil"/>
            </w:tcBorders>
          </w:tcPr>
          <w:p w:rsidR="00584C91" w:rsidRDefault="00584C91">
            <w:pPr>
              <w:rPr>
                <w:sz w:val="2"/>
                <w:szCs w:val="2"/>
              </w:rPr>
            </w:pPr>
          </w:p>
        </w:tc>
      </w:tr>
      <w:tr w:rsidR="00584C91">
        <w:trPr>
          <w:trHeight w:val="273"/>
        </w:trPr>
        <w:tc>
          <w:tcPr>
            <w:tcW w:w="989" w:type="dxa"/>
          </w:tcPr>
          <w:p w:rsidR="00584C91" w:rsidRDefault="005F0224">
            <w:pPr>
              <w:pStyle w:val="TableParagraph"/>
              <w:spacing w:line="253" w:lineRule="exact"/>
              <w:ind w:left="149" w:right="140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6665" w:type="dxa"/>
          </w:tcPr>
          <w:p w:rsidR="00584C91" w:rsidRDefault="005F0224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«Доброволец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это доброе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сердце»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«Подведём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итоги»</w:t>
            </w:r>
          </w:p>
        </w:tc>
        <w:tc>
          <w:tcPr>
            <w:tcW w:w="1503" w:type="dxa"/>
          </w:tcPr>
          <w:p w:rsidR="00584C91" w:rsidRDefault="005F0224">
            <w:pPr>
              <w:pStyle w:val="TableParagraph"/>
              <w:spacing w:line="253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503" w:type="dxa"/>
            <w:vMerge/>
            <w:tcBorders>
              <w:top w:val="nil"/>
            </w:tcBorders>
          </w:tcPr>
          <w:p w:rsidR="00584C91" w:rsidRDefault="00584C91">
            <w:pPr>
              <w:rPr>
                <w:sz w:val="2"/>
                <w:szCs w:val="2"/>
              </w:rPr>
            </w:pPr>
          </w:p>
        </w:tc>
      </w:tr>
      <w:tr w:rsidR="00584C91">
        <w:trPr>
          <w:trHeight w:val="278"/>
        </w:trPr>
        <w:tc>
          <w:tcPr>
            <w:tcW w:w="14660" w:type="dxa"/>
            <w:gridSpan w:val="4"/>
          </w:tcPr>
          <w:p w:rsidR="00584C91" w:rsidRDefault="005F0224">
            <w:pPr>
              <w:pStyle w:val="TableParagraph"/>
              <w:ind w:left="4335" w:right="431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«Орлёнок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Мастер»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4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часа</w:t>
            </w:r>
          </w:p>
        </w:tc>
      </w:tr>
      <w:tr w:rsidR="00584C91">
        <w:trPr>
          <w:trHeight w:val="825"/>
        </w:trPr>
        <w:tc>
          <w:tcPr>
            <w:tcW w:w="989" w:type="dxa"/>
          </w:tcPr>
          <w:p w:rsidR="00584C91" w:rsidRDefault="005F0224">
            <w:pPr>
              <w:pStyle w:val="TableParagraph"/>
              <w:spacing w:line="268" w:lineRule="exact"/>
              <w:ind w:left="149" w:right="140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6665" w:type="dxa"/>
          </w:tcPr>
          <w:p w:rsidR="00584C91" w:rsidRDefault="005F0224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«Мастер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 это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…»</w:t>
            </w:r>
          </w:p>
        </w:tc>
        <w:tc>
          <w:tcPr>
            <w:tcW w:w="1503" w:type="dxa"/>
          </w:tcPr>
          <w:p w:rsidR="00584C91" w:rsidRDefault="005F0224">
            <w:pPr>
              <w:pStyle w:val="TableParagraph"/>
              <w:spacing w:line="268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503" w:type="dxa"/>
          </w:tcPr>
          <w:p w:rsidR="00584C91" w:rsidRDefault="005F0224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Стихотворение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С.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Маршака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«Масте</w:t>
            </w:r>
            <w:proofErr w:type="gramStart"/>
            <w:r>
              <w:rPr>
                <w:sz w:val="24"/>
              </w:rPr>
              <w:t>р-</w:t>
            </w:r>
            <w:proofErr w:type="gramEnd"/>
            <w:r>
              <w:rPr>
                <w:spacing w:val="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ломастер</w:t>
            </w:r>
            <w:proofErr w:type="spellEnd"/>
            <w:r>
              <w:rPr>
                <w:sz w:val="24"/>
              </w:rPr>
              <w:t>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просмотр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мультфильма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стихотворению.</w:t>
            </w:r>
          </w:p>
          <w:p w:rsidR="00584C91" w:rsidRDefault="00E73F21">
            <w:pPr>
              <w:pStyle w:val="TableParagraph"/>
              <w:spacing w:line="261" w:lineRule="exact"/>
              <w:rPr>
                <w:sz w:val="24"/>
              </w:rPr>
            </w:pPr>
            <w:hyperlink r:id="rId23">
              <w:r w:rsidR="005F0224">
                <w:rPr>
                  <w:color w:val="0462C1"/>
                  <w:sz w:val="24"/>
                  <w:u w:val="single" w:color="0462C1"/>
                </w:rPr>
                <w:t>https://disk.yandex.ru/i/5sdDV6FR4xmeiA</w:t>
              </w:r>
            </w:hyperlink>
          </w:p>
        </w:tc>
      </w:tr>
    </w:tbl>
    <w:p w:rsidR="00584C91" w:rsidRDefault="00584C91">
      <w:pPr>
        <w:spacing w:line="261" w:lineRule="exact"/>
        <w:rPr>
          <w:sz w:val="24"/>
        </w:rPr>
        <w:sectPr w:rsidR="00584C91">
          <w:pgSz w:w="16840" w:h="11910" w:orient="landscape"/>
          <w:pgMar w:top="1100" w:right="920" w:bottom="280" w:left="1020" w:header="720" w:footer="720" w:gutter="0"/>
          <w:cols w:space="720"/>
        </w:sectPr>
      </w:pPr>
    </w:p>
    <w:p w:rsidR="00584C91" w:rsidRDefault="00584C91">
      <w:pPr>
        <w:pStyle w:val="a3"/>
        <w:ind w:left="0"/>
        <w:jc w:val="left"/>
        <w:rPr>
          <w:b/>
          <w:sz w:val="20"/>
        </w:rPr>
      </w:pPr>
    </w:p>
    <w:p w:rsidR="00584C91" w:rsidRDefault="00584C91">
      <w:pPr>
        <w:pStyle w:val="a3"/>
        <w:ind w:left="0"/>
        <w:jc w:val="left"/>
        <w:rPr>
          <w:b/>
          <w:sz w:val="20"/>
        </w:rPr>
      </w:pPr>
    </w:p>
    <w:p w:rsidR="00584C91" w:rsidRDefault="00584C91">
      <w:pPr>
        <w:pStyle w:val="a3"/>
        <w:spacing w:before="9"/>
        <w:ind w:left="0"/>
        <w:jc w:val="left"/>
        <w:rPr>
          <w:b/>
          <w:sz w:val="11"/>
        </w:rPr>
      </w:pPr>
    </w:p>
    <w:tbl>
      <w:tblPr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9"/>
        <w:gridCol w:w="6665"/>
        <w:gridCol w:w="1503"/>
        <w:gridCol w:w="5503"/>
      </w:tblGrid>
      <w:tr w:rsidR="00584C91">
        <w:trPr>
          <w:trHeight w:val="278"/>
        </w:trPr>
        <w:tc>
          <w:tcPr>
            <w:tcW w:w="989" w:type="dxa"/>
          </w:tcPr>
          <w:p w:rsidR="00584C91" w:rsidRDefault="005F0224">
            <w:pPr>
              <w:pStyle w:val="TableParagraph"/>
              <w:spacing w:line="259" w:lineRule="exact"/>
              <w:ind w:left="149" w:right="140"/>
              <w:jc w:val="center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6665" w:type="dxa"/>
          </w:tcPr>
          <w:p w:rsidR="00584C91" w:rsidRDefault="005F0224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«Мастерская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Мороза…»</w:t>
            </w:r>
          </w:p>
        </w:tc>
        <w:tc>
          <w:tcPr>
            <w:tcW w:w="1503" w:type="dxa"/>
          </w:tcPr>
          <w:p w:rsidR="00584C91" w:rsidRDefault="005F0224">
            <w:pPr>
              <w:pStyle w:val="TableParagraph"/>
              <w:spacing w:line="259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503" w:type="dxa"/>
            <w:vMerge w:val="restart"/>
          </w:tcPr>
          <w:p w:rsidR="00584C91" w:rsidRDefault="00E73F21">
            <w:pPr>
              <w:pStyle w:val="TableParagraph"/>
              <w:spacing w:line="268" w:lineRule="exact"/>
              <w:rPr>
                <w:sz w:val="24"/>
              </w:rPr>
            </w:pPr>
            <w:hyperlink r:id="rId24">
              <w:r w:rsidR="005F0224">
                <w:rPr>
                  <w:color w:val="0462C1"/>
                  <w:sz w:val="24"/>
                  <w:u w:val="single" w:color="0462C1"/>
                </w:rPr>
                <w:t>https://disk.yandex.ru/d/I5K8yU8mw0zZvA</w:t>
              </w:r>
            </w:hyperlink>
          </w:p>
        </w:tc>
      </w:tr>
      <w:tr w:rsidR="00584C91">
        <w:trPr>
          <w:trHeight w:val="277"/>
        </w:trPr>
        <w:tc>
          <w:tcPr>
            <w:tcW w:w="989" w:type="dxa"/>
          </w:tcPr>
          <w:p w:rsidR="00584C91" w:rsidRDefault="005F0224">
            <w:pPr>
              <w:pStyle w:val="TableParagraph"/>
              <w:ind w:left="149" w:right="140"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6665" w:type="dxa"/>
          </w:tcPr>
          <w:p w:rsidR="00584C91" w:rsidRDefault="005F022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«Класс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мастеров»</w:t>
            </w:r>
          </w:p>
        </w:tc>
        <w:tc>
          <w:tcPr>
            <w:tcW w:w="1503" w:type="dxa"/>
          </w:tcPr>
          <w:p w:rsidR="00584C91" w:rsidRDefault="005F0224">
            <w:pPr>
              <w:pStyle w:val="TableParagraph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503" w:type="dxa"/>
            <w:vMerge/>
            <w:tcBorders>
              <w:top w:val="nil"/>
            </w:tcBorders>
          </w:tcPr>
          <w:p w:rsidR="00584C91" w:rsidRDefault="00584C91">
            <w:pPr>
              <w:rPr>
                <w:sz w:val="2"/>
                <w:szCs w:val="2"/>
              </w:rPr>
            </w:pPr>
          </w:p>
        </w:tc>
      </w:tr>
      <w:tr w:rsidR="00584C91">
        <w:trPr>
          <w:trHeight w:val="273"/>
        </w:trPr>
        <w:tc>
          <w:tcPr>
            <w:tcW w:w="989" w:type="dxa"/>
          </w:tcPr>
          <w:p w:rsidR="00584C91" w:rsidRDefault="005F0224">
            <w:pPr>
              <w:pStyle w:val="TableParagraph"/>
              <w:spacing w:line="253" w:lineRule="exact"/>
              <w:ind w:left="149" w:right="140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6665" w:type="dxa"/>
          </w:tcPr>
          <w:p w:rsidR="00584C91" w:rsidRDefault="005F0224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«Классная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елка!»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«Новогоднее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настроение»</w:t>
            </w:r>
          </w:p>
        </w:tc>
        <w:tc>
          <w:tcPr>
            <w:tcW w:w="1503" w:type="dxa"/>
          </w:tcPr>
          <w:p w:rsidR="00584C91" w:rsidRDefault="005F0224">
            <w:pPr>
              <w:pStyle w:val="TableParagraph"/>
              <w:spacing w:line="253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503" w:type="dxa"/>
          </w:tcPr>
          <w:p w:rsidR="00584C91" w:rsidRDefault="00E73F21">
            <w:pPr>
              <w:pStyle w:val="TableParagraph"/>
              <w:spacing w:line="253" w:lineRule="exact"/>
              <w:rPr>
                <w:sz w:val="24"/>
              </w:rPr>
            </w:pPr>
            <w:hyperlink r:id="rId25">
              <w:r w:rsidR="005F0224">
                <w:rPr>
                  <w:color w:val="0462C1"/>
                  <w:sz w:val="24"/>
                  <w:u w:val="single" w:color="0462C1"/>
                </w:rPr>
                <w:t>https://disk.yandex.ru/i/plkvKvhTOXQi3Q</w:t>
              </w:r>
            </w:hyperlink>
          </w:p>
        </w:tc>
      </w:tr>
      <w:tr w:rsidR="00584C91">
        <w:trPr>
          <w:trHeight w:val="277"/>
        </w:trPr>
        <w:tc>
          <w:tcPr>
            <w:tcW w:w="14660" w:type="dxa"/>
            <w:gridSpan w:val="4"/>
          </w:tcPr>
          <w:p w:rsidR="00584C91" w:rsidRDefault="005F0224">
            <w:pPr>
              <w:pStyle w:val="TableParagraph"/>
              <w:ind w:left="4335" w:right="432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«Орлёнок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– спортсмен» –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4 часа</w:t>
            </w:r>
          </w:p>
        </w:tc>
      </w:tr>
      <w:tr w:rsidR="00584C91">
        <w:trPr>
          <w:trHeight w:val="273"/>
        </w:trPr>
        <w:tc>
          <w:tcPr>
            <w:tcW w:w="989" w:type="dxa"/>
          </w:tcPr>
          <w:p w:rsidR="00584C91" w:rsidRDefault="005F0224">
            <w:pPr>
              <w:pStyle w:val="TableParagraph"/>
              <w:spacing w:line="254" w:lineRule="exact"/>
              <w:ind w:left="149" w:right="140"/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6665" w:type="dxa"/>
          </w:tcPr>
          <w:p w:rsidR="00584C91" w:rsidRDefault="005F0224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«Утро начнем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зарядки!»</w:t>
            </w:r>
          </w:p>
        </w:tc>
        <w:tc>
          <w:tcPr>
            <w:tcW w:w="1503" w:type="dxa"/>
          </w:tcPr>
          <w:p w:rsidR="00584C91" w:rsidRDefault="005F0224">
            <w:pPr>
              <w:pStyle w:val="TableParagraph"/>
              <w:spacing w:line="254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503" w:type="dxa"/>
            <w:vMerge w:val="restart"/>
          </w:tcPr>
          <w:p w:rsidR="00584C91" w:rsidRDefault="00E73F21">
            <w:pPr>
              <w:pStyle w:val="TableParagraph"/>
              <w:spacing w:line="237" w:lineRule="auto"/>
              <w:ind w:right="1111"/>
              <w:rPr>
                <w:sz w:val="24"/>
              </w:rPr>
            </w:pPr>
            <w:hyperlink r:id="rId26">
              <w:r w:rsidR="005F0224">
                <w:rPr>
                  <w:color w:val="0462C1"/>
                  <w:sz w:val="24"/>
                  <w:u w:val="single" w:color="0462C1"/>
                </w:rPr>
                <w:t>https://disk.yandex.ru/i/Hji8c1aTP2fpnQ</w:t>
              </w:r>
            </w:hyperlink>
            <w:r w:rsidR="005F0224">
              <w:rPr>
                <w:color w:val="0462C1"/>
                <w:spacing w:val="1"/>
                <w:sz w:val="24"/>
              </w:rPr>
              <w:t xml:space="preserve"> </w:t>
            </w:r>
            <w:hyperlink r:id="rId27">
              <w:r w:rsidR="005F0224">
                <w:rPr>
                  <w:color w:val="0462C1"/>
                  <w:spacing w:val="-1"/>
                  <w:sz w:val="24"/>
                  <w:u w:val="single" w:color="0462C1"/>
                </w:rPr>
                <w:t>https://disk.yandex.ru/i/5qBc7bmLrsROAQ</w:t>
              </w:r>
            </w:hyperlink>
          </w:p>
        </w:tc>
      </w:tr>
      <w:tr w:rsidR="00584C91">
        <w:trPr>
          <w:trHeight w:val="277"/>
        </w:trPr>
        <w:tc>
          <w:tcPr>
            <w:tcW w:w="989" w:type="dxa"/>
          </w:tcPr>
          <w:p w:rsidR="00584C91" w:rsidRDefault="005F0224">
            <w:pPr>
              <w:pStyle w:val="TableParagraph"/>
              <w:ind w:left="149" w:right="140"/>
              <w:jc w:val="center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6665" w:type="dxa"/>
          </w:tcPr>
          <w:p w:rsidR="00584C91" w:rsidRDefault="005F022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«Сто затей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всех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друзей»</w:t>
            </w:r>
          </w:p>
        </w:tc>
        <w:tc>
          <w:tcPr>
            <w:tcW w:w="1503" w:type="dxa"/>
          </w:tcPr>
          <w:p w:rsidR="00584C91" w:rsidRDefault="005F0224">
            <w:pPr>
              <w:pStyle w:val="TableParagraph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503" w:type="dxa"/>
            <w:vMerge/>
            <w:tcBorders>
              <w:top w:val="nil"/>
            </w:tcBorders>
          </w:tcPr>
          <w:p w:rsidR="00584C91" w:rsidRDefault="00584C91">
            <w:pPr>
              <w:rPr>
                <w:sz w:val="2"/>
                <w:szCs w:val="2"/>
              </w:rPr>
            </w:pPr>
          </w:p>
        </w:tc>
      </w:tr>
      <w:tr w:rsidR="00584C91">
        <w:trPr>
          <w:trHeight w:val="273"/>
        </w:trPr>
        <w:tc>
          <w:tcPr>
            <w:tcW w:w="989" w:type="dxa"/>
          </w:tcPr>
          <w:p w:rsidR="00584C91" w:rsidRDefault="005F0224">
            <w:pPr>
              <w:pStyle w:val="TableParagraph"/>
              <w:spacing w:line="253" w:lineRule="exact"/>
              <w:ind w:left="149" w:right="140"/>
              <w:jc w:val="center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6665" w:type="dxa"/>
          </w:tcPr>
          <w:p w:rsidR="00584C91" w:rsidRDefault="005F0224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«Весёлые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старты»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«Самые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спортивные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ребята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моей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школы»</w:t>
            </w:r>
          </w:p>
        </w:tc>
        <w:tc>
          <w:tcPr>
            <w:tcW w:w="1503" w:type="dxa"/>
          </w:tcPr>
          <w:p w:rsidR="00584C91" w:rsidRDefault="005F0224">
            <w:pPr>
              <w:pStyle w:val="TableParagraph"/>
              <w:spacing w:line="253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503" w:type="dxa"/>
            <w:vMerge/>
            <w:tcBorders>
              <w:top w:val="nil"/>
            </w:tcBorders>
          </w:tcPr>
          <w:p w:rsidR="00584C91" w:rsidRDefault="00584C91">
            <w:pPr>
              <w:rPr>
                <w:sz w:val="2"/>
                <w:szCs w:val="2"/>
              </w:rPr>
            </w:pPr>
          </w:p>
        </w:tc>
      </w:tr>
      <w:tr w:rsidR="00584C91">
        <w:trPr>
          <w:trHeight w:val="278"/>
        </w:trPr>
        <w:tc>
          <w:tcPr>
            <w:tcW w:w="989" w:type="dxa"/>
          </w:tcPr>
          <w:p w:rsidR="00584C91" w:rsidRDefault="005F0224">
            <w:pPr>
              <w:pStyle w:val="TableParagraph"/>
              <w:ind w:left="149" w:right="140"/>
              <w:jc w:val="center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  <w:tc>
          <w:tcPr>
            <w:tcW w:w="6665" w:type="dxa"/>
          </w:tcPr>
          <w:p w:rsidR="00584C91" w:rsidRDefault="005F022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«Азбука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здоровья»</w:t>
            </w:r>
          </w:p>
        </w:tc>
        <w:tc>
          <w:tcPr>
            <w:tcW w:w="1503" w:type="dxa"/>
          </w:tcPr>
          <w:p w:rsidR="00584C91" w:rsidRDefault="005F0224">
            <w:pPr>
              <w:pStyle w:val="TableParagraph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503" w:type="dxa"/>
            <w:vMerge/>
            <w:tcBorders>
              <w:top w:val="nil"/>
            </w:tcBorders>
          </w:tcPr>
          <w:p w:rsidR="00584C91" w:rsidRDefault="00584C91">
            <w:pPr>
              <w:rPr>
                <w:sz w:val="2"/>
                <w:szCs w:val="2"/>
              </w:rPr>
            </w:pPr>
          </w:p>
        </w:tc>
      </w:tr>
      <w:tr w:rsidR="00584C91">
        <w:trPr>
          <w:trHeight w:val="277"/>
        </w:trPr>
        <w:tc>
          <w:tcPr>
            <w:tcW w:w="14660" w:type="dxa"/>
            <w:gridSpan w:val="4"/>
          </w:tcPr>
          <w:p w:rsidR="00584C91" w:rsidRDefault="005F0224">
            <w:pPr>
              <w:pStyle w:val="TableParagraph"/>
              <w:ind w:left="4335" w:right="432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«Орлёнок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Хранитель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исторической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памяти» –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4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часа</w:t>
            </w:r>
          </w:p>
        </w:tc>
      </w:tr>
      <w:tr w:rsidR="00584C91">
        <w:trPr>
          <w:trHeight w:val="273"/>
        </w:trPr>
        <w:tc>
          <w:tcPr>
            <w:tcW w:w="989" w:type="dxa"/>
          </w:tcPr>
          <w:p w:rsidR="00584C91" w:rsidRDefault="005F0224">
            <w:pPr>
              <w:pStyle w:val="TableParagraph"/>
              <w:spacing w:line="254" w:lineRule="exact"/>
              <w:ind w:left="149" w:right="140"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6665" w:type="dxa"/>
          </w:tcPr>
          <w:p w:rsidR="00584C91" w:rsidRDefault="005F0224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«Орлёнок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Хранитель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исторической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памяти»</w:t>
            </w:r>
          </w:p>
        </w:tc>
        <w:tc>
          <w:tcPr>
            <w:tcW w:w="1503" w:type="dxa"/>
          </w:tcPr>
          <w:p w:rsidR="00584C91" w:rsidRDefault="005F0224">
            <w:pPr>
              <w:pStyle w:val="TableParagraph"/>
              <w:spacing w:line="254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503" w:type="dxa"/>
            <w:vMerge w:val="restart"/>
          </w:tcPr>
          <w:p w:rsidR="00584C91" w:rsidRDefault="00E73F21">
            <w:pPr>
              <w:pStyle w:val="TableParagraph"/>
              <w:spacing w:line="237" w:lineRule="auto"/>
              <w:ind w:right="1238"/>
              <w:rPr>
                <w:sz w:val="24"/>
              </w:rPr>
            </w:pPr>
            <w:hyperlink r:id="rId28">
              <w:r w:rsidR="005F0224">
                <w:rPr>
                  <w:color w:val="0462C1"/>
                  <w:spacing w:val="-1"/>
                  <w:sz w:val="24"/>
                  <w:u w:val="single" w:color="0462C1"/>
                </w:rPr>
                <w:t>http://www.multirussia.ru/index.php?id=34</w:t>
              </w:r>
            </w:hyperlink>
            <w:r w:rsidR="005F0224">
              <w:rPr>
                <w:color w:val="0462C1"/>
                <w:spacing w:val="-57"/>
                <w:sz w:val="24"/>
              </w:rPr>
              <w:t xml:space="preserve"> </w:t>
            </w:r>
            <w:hyperlink r:id="rId29">
              <w:r w:rsidR="005F0224">
                <w:rPr>
                  <w:color w:val="0462C1"/>
                  <w:sz w:val="24"/>
                  <w:u w:val="single" w:color="0462C1"/>
                </w:rPr>
                <w:t>https://disk.yandex.ru/i/SPavXsOI-beiWg</w:t>
              </w:r>
            </w:hyperlink>
          </w:p>
        </w:tc>
      </w:tr>
      <w:tr w:rsidR="00584C91">
        <w:trPr>
          <w:trHeight w:val="277"/>
        </w:trPr>
        <w:tc>
          <w:tcPr>
            <w:tcW w:w="989" w:type="dxa"/>
          </w:tcPr>
          <w:p w:rsidR="00584C91" w:rsidRDefault="005F0224">
            <w:pPr>
              <w:pStyle w:val="TableParagraph"/>
              <w:ind w:left="149" w:right="140"/>
              <w:jc w:val="center"/>
              <w:rPr>
                <w:sz w:val="24"/>
              </w:rPr>
            </w:pPr>
            <w:r>
              <w:rPr>
                <w:sz w:val="24"/>
              </w:rPr>
              <w:t>21</w:t>
            </w:r>
          </w:p>
        </w:tc>
        <w:tc>
          <w:tcPr>
            <w:tcW w:w="6665" w:type="dxa"/>
          </w:tcPr>
          <w:p w:rsidR="00584C91" w:rsidRDefault="005F022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«История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моя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история»</w:t>
            </w:r>
          </w:p>
        </w:tc>
        <w:tc>
          <w:tcPr>
            <w:tcW w:w="1503" w:type="dxa"/>
          </w:tcPr>
          <w:p w:rsidR="00584C91" w:rsidRDefault="005F0224">
            <w:pPr>
              <w:pStyle w:val="TableParagraph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503" w:type="dxa"/>
            <w:vMerge/>
            <w:tcBorders>
              <w:top w:val="nil"/>
            </w:tcBorders>
          </w:tcPr>
          <w:p w:rsidR="00584C91" w:rsidRDefault="00584C91">
            <w:pPr>
              <w:rPr>
                <w:sz w:val="2"/>
                <w:szCs w:val="2"/>
              </w:rPr>
            </w:pPr>
          </w:p>
        </w:tc>
      </w:tr>
      <w:tr w:rsidR="00584C91">
        <w:trPr>
          <w:trHeight w:val="273"/>
        </w:trPr>
        <w:tc>
          <w:tcPr>
            <w:tcW w:w="989" w:type="dxa"/>
          </w:tcPr>
          <w:p w:rsidR="00584C91" w:rsidRDefault="005F0224">
            <w:pPr>
              <w:pStyle w:val="TableParagraph"/>
              <w:spacing w:line="253" w:lineRule="exact"/>
              <w:ind w:left="149" w:right="140"/>
              <w:jc w:val="center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  <w:tc>
          <w:tcPr>
            <w:tcW w:w="6665" w:type="dxa"/>
          </w:tcPr>
          <w:p w:rsidR="00584C91" w:rsidRDefault="005F0224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«Поход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музей»</w:t>
            </w:r>
          </w:p>
        </w:tc>
        <w:tc>
          <w:tcPr>
            <w:tcW w:w="1503" w:type="dxa"/>
          </w:tcPr>
          <w:p w:rsidR="00584C91" w:rsidRDefault="005F0224">
            <w:pPr>
              <w:pStyle w:val="TableParagraph"/>
              <w:spacing w:line="253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503" w:type="dxa"/>
            <w:vMerge/>
            <w:tcBorders>
              <w:top w:val="nil"/>
            </w:tcBorders>
          </w:tcPr>
          <w:p w:rsidR="00584C91" w:rsidRDefault="00584C91">
            <w:pPr>
              <w:rPr>
                <w:sz w:val="2"/>
                <w:szCs w:val="2"/>
              </w:rPr>
            </w:pPr>
          </w:p>
        </w:tc>
      </w:tr>
      <w:tr w:rsidR="00584C91">
        <w:trPr>
          <w:trHeight w:val="277"/>
        </w:trPr>
        <w:tc>
          <w:tcPr>
            <w:tcW w:w="989" w:type="dxa"/>
          </w:tcPr>
          <w:p w:rsidR="00584C91" w:rsidRDefault="005F0224">
            <w:pPr>
              <w:pStyle w:val="TableParagraph"/>
              <w:ind w:left="149" w:right="140"/>
              <w:jc w:val="center"/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  <w:tc>
          <w:tcPr>
            <w:tcW w:w="6665" w:type="dxa"/>
          </w:tcPr>
          <w:p w:rsidR="00584C91" w:rsidRDefault="005F022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«Историческое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чаепитие»</w:t>
            </w:r>
          </w:p>
        </w:tc>
        <w:tc>
          <w:tcPr>
            <w:tcW w:w="1503" w:type="dxa"/>
          </w:tcPr>
          <w:p w:rsidR="00584C91" w:rsidRDefault="005F0224">
            <w:pPr>
              <w:pStyle w:val="TableParagraph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503" w:type="dxa"/>
            <w:vMerge/>
            <w:tcBorders>
              <w:top w:val="nil"/>
            </w:tcBorders>
          </w:tcPr>
          <w:p w:rsidR="00584C91" w:rsidRDefault="00584C91">
            <w:pPr>
              <w:rPr>
                <w:sz w:val="2"/>
                <w:szCs w:val="2"/>
              </w:rPr>
            </w:pPr>
          </w:p>
        </w:tc>
      </w:tr>
      <w:tr w:rsidR="00584C91">
        <w:trPr>
          <w:trHeight w:val="273"/>
        </w:trPr>
        <w:tc>
          <w:tcPr>
            <w:tcW w:w="14660" w:type="dxa"/>
            <w:gridSpan w:val="4"/>
          </w:tcPr>
          <w:p w:rsidR="00584C91" w:rsidRDefault="005F0224">
            <w:pPr>
              <w:pStyle w:val="TableParagraph"/>
              <w:spacing w:line="254" w:lineRule="exact"/>
              <w:ind w:left="4335" w:right="432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«Орлёнок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Эколог»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z w:val="24"/>
              </w:rPr>
              <w:t>5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часов</w:t>
            </w:r>
          </w:p>
        </w:tc>
      </w:tr>
      <w:tr w:rsidR="00584C91">
        <w:trPr>
          <w:trHeight w:val="278"/>
        </w:trPr>
        <w:tc>
          <w:tcPr>
            <w:tcW w:w="989" w:type="dxa"/>
          </w:tcPr>
          <w:p w:rsidR="00584C91" w:rsidRDefault="005F0224">
            <w:pPr>
              <w:pStyle w:val="TableParagraph"/>
              <w:ind w:left="149" w:right="140"/>
              <w:jc w:val="center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6665" w:type="dxa"/>
          </w:tcPr>
          <w:p w:rsidR="00584C91" w:rsidRDefault="005F022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ЭКОЛОГиЯ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»</w:t>
            </w:r>
          </w:p>
        </w:tc>
        <w:tc>
          <w:tcPr>
            <w:tcW w:w="1503" w:type="dxa"/>
          </w:tcPr>
          <w:p w:rsidR="00584C91" w:rsidRDefault="005F0224">
            <w:pPr>
              <w:pStyle w:val="TableParagraph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503" w:type="dxa"/>
            <w:vMerge w:val="restart"/>
          </w:tcPr>
          <w:p w:rsidR="00584C91" w:rsidRDefault="00E73F21">
            <w:pPr>
              <w:pStyle w:val="TableParagraph"/>
              <w:tabs>
                <w:tab w:val="left" w:pos="1640"/>
                <w:tab w:val="left" w:pos="3306"/>
                <w:tab w:val="left" w:pos="3786"/>
                <w:tab w:val="left" w:pos="4476"/>
              </w:tabs>
              <w:spacing w:line="240" w:lineRule="auto"/>
              <w:ind w:right="94"/>
              <w:rPr>
                <w:sz w:val="24"/>
              </w:rPr>
            </w:pPr>
            <w:hyperlink r:id="rId30">
              <w:r w:rsidR="005F0224">
                <w:rPr>
                  <w:color w:val="0462C1"/>
                  <w:sz w:val="24"/>
                  <w:u w:val="single" w:color="0462C1"/>
                </w:rPr>
                <w:t>https://disk.yandex.ru/i/GqTAyxtklagPNQ</w:t>
              </w:r>
            </w:hyperlink>
            <w:r w:rsidR="005F0224">
              <w:rPr>
                <w:color w:val="0462C1"/>
                <w:spacing w:val="1"/>
                <w:sz w:val="24"/>
              </w:rPr>
              <w:t xml:space="preserve"> </w:t>
            </w:r>
            <w:r w:rsidR="005F0224">
              <w:rPr>
                <w:sz w:val="24"/>
              </w:rPr>
              <w:t>Мультфильм</w:t>
            </w:r>
            <w:r w:rsidR="005F0224">
              <w:rPr>
                <w:sz w:val="24"/>
              </w:rPr>
              <w:tab/>
              <w:t>«Смешарики»</w:t>
            </w:r>
            <w:r w:rsidR="005F0224">
              <w:rPr>
                <w:sz w:val="24"/>
              </w:rPr>
              <w:tab/>
              <w:t>по</w:t>
            </w:r>
            <w:r w:rsidR="005F0224">
              <w:rPr>
                <w:sz w:val="24"/>
              </w:rPr>
              <w:tab/>
              <w:t>теме</w:t>
            </w:r>
            <w:r w:rsidR="005F0224">
              <w:rPr>
                <w:sz w:val="24"/>
              </w:rPr>
              <w:tab/>
            </w:r>
            <w:r w:rsidR="005F0224">
              <w:rPr>
                <w:spacing w:val="-3"/>
                <w:sz w:val="24"/>
              </w:rPr>
              <w:t>экологии</w:t>
            </w:r>
            <w:r w:rsidR="005F0224">
              <w:rPr>
                <w:spacing w:val="-57"/>
                <w:sz w:val="24"/>
              </w:rPr>
              <w:t xml:space="preserve"> </w:t>
            </w:r>
            <w:hyperlink r:id="rId31">
              <w:r w:rsidR="005F0224">
                <w:rPr>
                  <w:color w:val="0462C1"/>
                  <w:sz w:val="24"/>
                  <w:u w:val="single" w:color="0462C1"/>
                </w:rPr>
                <w:t>https://disk.yandex.ru/i/4eXrBQbjSxzKLQ</w:t>
              </w:r>
            </w:hyperlink>
            <w:r w:rsidR="005F0224">
              <w:rPr>
                <w:color w:val="0462C1"/>
                <w:spacing w:val="1"/>
                <w:sz w:val="24"/>
              </w:rPr>
              <w:t xml:space="preserve"> </w:t>
            </w:r>
            <w:hyperlink r:id="rId32">
              <w:r w:rsidR="005F0224">
                <w:rPr>
                  <w:color w:val="0462C1"/>
                  <w:sz w:val="24"/>
                  <w:u w:val="single" w:color="0462C1"/>
                </w:rPr>
                <w:t>https://disk.yandex.ru/i/L3fQL4ZBJtcQIw</w:t>
              </w:r>
            </w:hyperlink>
            <w:r w:rsidR="005F0224">
              <w:rPr>
                <w:color w:val="0462C1"/>
                <w:spacing w:val="1"/>
                <w:sz w:val="24"/>
              </w:rPr>
              <w:t xml:space="preserve"> </w:t>
            </w:r>
            <w:hyperlink r:id="rId33">
              <w:r w:rsidR="005F0224">
                <w:rPr>
                  <w:color w:val="0462C1"/>
                  <w:sz w:val="24"/>
                  <w:u w:val="single" w:color="0462C1"/>
                </w:rPr>
                <w:t>https://disk.yandex.ru/client/disk</w:t>
              </w:r>
            </w:hyperlink>
          </w:p>
        </w:tc>
      </w:tr>
      <w:tr w:rsidR="00584C91">
        <w:trPr>
          <w:trHeight w:val="277"/>
        </w:trPr>
        <w:tc>
          <w:tcPr>
            <w:tcW w:w="989" w:type="dxa"/>
          </w:tcPr>
          <w:p w:rsidR="00584C91" w:rsidRDefault="005F0224">
            <w:pPr>
              <w:pStyle w:val="TableParagraph"/>
              <w:ind w:left="149" w:right="140"/>
              <w:jc w:val="center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6665" w:type="dxa"/>
          </w:tcPr>
          <w:p w:rsidR="00584C91" w:rsidRDefault="005F022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«Каким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должен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быть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настоящий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эколог?»</w:t>
            </w:r>
          </w:p>
        </w:tc>
        <w:tc>
          <w:tcPr>
            <w:tcW w:w="1503" w:type="dxa"/>
          </w:tcPr>
          <w:p w:rsidR="00584C91" w:rsidRDefault="005F0224">
            <w:pPr>
              <w:pStyle w:val="TableParagraph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503" w:type="dxa"/>
            <w:vMerge/>
            <w:tcBorders>
              <w:top w:val="nil"/>
            </w:tcBorders>
          </w:tcPr>
          <w:p w:rsidR="00584C91" w:rsidRDefault="00584C91">
            <w:pPr>
              <w:rPr>
                <w:sz w:val="2"/>
                <w:szCs w:val="2"/>
              </w:rPr>
            </w:pPr>
          </w:p>
        </w:tc>
      </w:tr>
      <w:tr w:rsidR="00584C91">
        <w:trPr>
          <w:trHeight w:val="273"/>
        </w:trPr>
        <w:tc>
          <w:tcPr>
            <w:tcW w:w="989" w:type="dxa"/>
          </w:tcPr>
          <w:p w:rsidR="00584C91" w:rsidRDefault="005F0224">
            <w:pPr>
              <w:pStyle w:val="TableParagraph"/>
              <w:spacing w:line="253" w:lineRule="exact"/>
              <w:ind w:left="149" w:right="140"/>
              <w:jc w:val="center"/>
              <w:rPr>
                <w:sz w:val="24"/>
              </w:rPr>
            </w:pPr>
            <w:r>
              <w:rPr>
                <w:sz w:val="24"/>
              </w:rPr>
              <w:t>26</w:t>
            </w:r>
          </w:p>
        </w:tc>
        <w:tc>
          <w:tcPr>
            <w:tcW w:w="6665" w:type="dxa"/>
          </w:tcPr>
          <w:p w:rsidR="00584C91" w:rsidRDefault="005F0224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«В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природе»</w:t>
            </w:r>
          </w:p>
        </w:tc>
        <w:tc>
          <w:tcPr>
            <w:tcW w:w="1503" w:type="dxa"/>
          </w:tcPr>
          <w:p w:rsidR="00584C91" w:rsidRDefault="005F0224">
            <w:pPr>
              <w:pStyle w:val="TableParagraph"/>
              <w:spacing w:line="253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503" w:type="dxa"/>
            <w:vMerge/>
            <w:tcBorders>
              <w:top w:val="nil"/>
            </w:tcBorders>
          </w:tcPr>
          <w:p w:rsidR="00584C91" w:rsidRDefault="00584C91">
            <w:pPr>
              <w:rPr>
                <w:sz w:val="2"/>
                <w:szCs w:val="2"/>
              </w:rPr>
            </w:pPr>
          </w:p>
        </w:tc>
      </w:tr>
      <w:tr w:rsidR="00584C91">
        <w:trPr>
          <w:trHeight w:val="277"/>
        </w:trPr>
        <w:tc>
          <w:tcPr>
            <w:tcW w:w="989" w:type="dxa"/>
          </w:tcPr>
          <w:p w:rsidR="00584C91" w:rsidRDefault="005F0224">
            <w:pPr>
              <w:pStyle w:val="TableParagraph"/>
              <w:ind w:left="149" w:right="140"/>
              <w:jc w:val="center"/>
              <w:rPr>
                <w:sz w:val="24"/>
              </w:rPr>
            </w:pPr>
            <w:r>
              <w:rPr>
                <w:sz w:val="24"/>
              </w:rPr>
              <w:t>27</w:t>
            </w:r>
          </w:p>
        </w:tc>
        <w:tc>
          <w:tcPr>
            <w:tcW w:w="6665" w:type="dxa"/>
          </w:tcPr>
          <w:p w:rsidR="00584C91" w:rsidRDefault="005F022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«Мы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друзья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природе»</w:t>
            </w:r>
          </w:p>
        </w:tc>
        <w:tc>
          <w:tcPr>
            <w:tcW w:w="1503" w:type="dxa"/>
          </w:tcPr>
          <w:p w:rsidR="00584C91" w:rsidRDefault="005F0224">
            <w:pPr>
              <w:pStyle w:val="TableParagraph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503" w:type="dxa"/>
            <w:vMerge/>
            <w:tcBorders>
              <w:top w:val="nil"/>
            </w:tcBorders>
          </w:tcPr>
          <w:p w:rsidR="00584C91" w:rsidRDefault="00584C91">
            <w:pPr>
              <w:rPr>
                <w:sz w:val="2"/>
                <w:szCs w:val="2"/>
              </w:rPr>
            </w:pPr>
          </w:p>
        </w:tc>
      </w:tr>
      <w:tr w:rsidR="00584C91">
        <w:trPr>
          <w:trHeight w:val="273"/>
        </w:trPr>
        <w:tc>
          <w:tcPr>
            <w:tcW w:w="989" w:type="dxa"/>
          </w:tcPr>
          <w:p w:rsidR="00584C91" w:rsidRDefault="005F0224">
            <w:pPr>
              <w:pStyle w:val="TableParagraph"/>
              <w:spacing w:line="254" w:lineRule="exact"/>
              <w:ind w:left="149" w:right="140"/>
              <w:jc w:val="center"/>
              <w:rPr>
                <w:sz w:val="24"/>
              </w:rPr>
            </w:pPr>
            <w:r>
              <w:rPr>
                <w:sz w:val="24"/>
              </w:rPr>
              <w:t>28</w:t>
            </w:r>
          </w:p>
        </w:tc>
        <w:tc>
          <w:tcPr>
            <w:tcW w:w="6665" w:type="dxa"/>
          </w:tcPr>
          <w:p w:rsidR="00584C91" w:rsidRDefault="005F0224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«Орлята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экологи»</w:t>
            </w:r>
          </w:p>
        </w:tc>
        <w:tc>
          <w:tcPr>
            <w:tcW w:w="1503" w:type="dxa"/>
          </w:tcPr>
          <w:p w:rsidR="00584C91" w:rsidRDefault="005F0224">
            <w:pPr>
              <w:pStyle w:val="TableParagraph"/>
              <w:spacing w:line="254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503" w:type="dxa"/>
            <w:vMerge/>
            <w:tcBorders>
              <w:top w:val="nil"/>
            </w:tcBorders>
          </w:tcPr>
          <w:p w:rsidR="00584C91" w:rsidRDefault="00584C91">
            <w:pPr>
              <w:rPr>
                <w:sz w:val="2"/>
                <w:szCs w:val="2"/>
              </w:rPr>
            </w:pPr>
          </w:p>
        </w:tc>
      </w:tr>
      <w:tr w:rsidR="00584C91">
        <w:trPr>
          <w:trHeight w:val="278"/>
        </w:trPr>
        <w:tc>
          <w:tcPr>
            <w:tcW w:w="14660" w:type="dxa"/>
            <w:gridSpan w:val="4"/>
          </w:tcPr>
          <w:p w:rsidR="00584C91" w:rsidRDefault="005F0224">
            <w:pPr>
              <w:pStyle w:val="TableParagraph"/>
              <w:ind w:left="4335" w:right="432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«Орленок-лидер»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-5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часов</w:t>
            </w:r>
          </w:p>
        </w:tc>
      </w:tr>
      <w:tr w:rsidR="00584C91">
        <w:trPr>
          <w:trHeight w:val="278"/>
        </w:trPr>
        <w:tc>
          <w:tcPr>
            <w:tcW w:w="989" w:type="dxa"/>
          </w:tcPr>
          <w:p w:rsidR="00584C91" w:rsidRDefault="005F0224">
            <w:pPr>
              <w:pStyle w:val="TableParagraph"/>
              <w:ind w:left="149" w:right="140"/>
              <w:jc w:val="center"/>
              <w:rPr>
                <w:sz w:val="24"/>
              </w:rPr>
            </w:pPr>
            <w:r>
              <w:rPr>
                <w:sz w:val="24"/>
              </w:rPr>
              <w:t>29</w:t>
            </w:r>
          </w:p>
        </w:tc>
        <w:tc>
          <w:tcPr>
            <w:tcW w:w="6665" w:type="dxa"/>
          </w:tcPr>
          <w:p w:rsidR="00584C91" w:rsidRDefault="005F022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«Лидер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…»</w:t>
            </w:r>
          </w:p>
        </w:tc>
        <w:tc>
          <w:tcPr>
            <w:tcW w:w="1503" w:type="dxa"/>
          </w:tcPr>
          <w:p w:rsidR="00584C91" w:rsidRDefault="005F0224">
            <w:pPr>
              <w:pStyle w:val="TableParagraph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503" w:type="dxa"/>
            <w:vMerge w:val="restart"/>
          </w:tcPr>
          <w:p w:rsidR="00584C91" w:rsidRDefault="005F0224">
            <w:pPr>
              <w:pStyle w:val="TableParagraph"/>
              <w:spacing w:line="240" w:lineRule="auto"/>
              <w:ind w:right="92"/>
              <w:rPr>
                <w:sz w:val="24"/>
              </w:rPr>
            </w:pPr>
            <w:r>
              <w:rPr>
                <w:sz w:val="24"/>
              </w:rPr>
              <w:t>фрагмент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мультфильма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важности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взаимопомощи</w:t>
            </w:r>
            <w:r>
              <w:rPr>
                <w:spacing w:val="-57"/>
                <w:sz w:val="24"/>
              </w:rPr>
              <w:t xml:space="preserve"> </w:t>
            </w:r>
            <w:hyperlink r:id="rId34">
              <w:r>
                <w:rPr>
                  <w:color w:val="0462C1"/>
                  <w:sz w:val="24"/>
                  <w:u w:val="single" w:color="0462C1"/>
                </w:rPr>
                <w:t>https://disk.yandex.ru/i/hu1cqrRIiLCBYQ</w:t>
              </w:r>
            </w:hyperlink>
            <w:r>
              <w:rPr>
                <w:color w:val="0462C1"/>
                <w:spacing w:val="1"/>
                <w:sz w:val="24"/>
              </w:rPr>
              <w:t xml:space="preserve"> </w:t>
            </w:r>
            <w:hyperlink r:id="rId35">
              <w:r>
                <w:rPr>
                  <w:color w:val="0462C1"/>
                  <w:sz w:val="24"/>
                  <w:u w:val="single" w:color="0462C1"/>
                </w:rPr>
                <w:t>https://disk.yandex.ru/i/oBiFjtTTrDn83g</w:t>
              </w:r>
            </w:hyperlink>
          </w:p>
        </w:tc>
      </w:tr>
      <w:tr w:rsidR="00584C91">
        <w:trPr>
          <w:trHeight w:val="273"/>
        </w:trPr>
        <w:tc>
          <w:tcPr>
            <w:tcW w:w="989" w:type="dxa"/>
          </w:tcPr>
          <w:p w:rsidR="00584C91" w:rsidRDefault="005F0224">
            <w:pPr>
              <w:pStyle w:val="TableParagraph"/>
              <w:spacing w:line="253" w:lineRule="exact"/>
              <w:ind w:left="149" w:right="140"/>
              <w:jc w:val="center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6665" w:type="dxa"/>
          </w:tcPr>
          <w:p w:rsidR="00584C91" w:rsidRDefault="005F0224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«Я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могу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быть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лидером!»</w:t>
            </w:r>
          </w:p>
        </w:tc>
        <w:tc>
          <w:tcPr>
            <w:tcW w:w="1503" w:type="dxa"/>
          </w:tcPr>
          <w:p w:rsidR="00584C91" w:rsidRDefault="005F0224">
            <w:pPr>
              <w:pStyle w:val="TableParagraph"/>
              <w:spacing w:line="253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503" w:type="dxa"/>
            <w:vMerge/>
            <w:tcBorders>
              <w:top w:val="nil"/>
            </w:tcBorders>
          </w:tcPr>
          <w:p w:rsidR="00584C91" w:rsidRDefault="00584C91">
            <w:pPr>
              <w:rPr>
                <w:sz w:val="2"/>
                <w:szCs w:val="2"/>
              </w:rPr>
            </w:pPr>
          </w:p>
        </w:tc>
      </w:tr>
      <w:tr w:rsidR="00584C91">
        <w:trPr>
          <w:trHeight w:val="278"/>
        </w:trPr>
        <w:tc>
          <w:tcPr>
            <w:tcW w:w="989" w:type="dxa"/>
          </w:tcPr>
          <w:p w:rsidR="00584C91" w:rsidRDefault="005F0224">
            <w:pPr>
              <w:pStyle w:val="TableParagraph"/>
              <w:spacing w:line="259" w:lineRule="exact"/>
              <w:ind w:left="149" w:right="140"/>
              <w:jc w:val="center"/>
              <w:rPr>
                <w:sz w:val="24"/>
              </w:rPr>
            </w:pPr>
            <w:r>
              <w:rPr>
                <w:sz w:val="24"/>
              </w:rPr>
              <w:t>31</w:t>
            </w:r>
          </w:p>
        </w:tc>
        <w:tc>
          <w:tcPr>
            <w:tcW w:w="6665" w:type="dxa"/>
          </w:tcPr>
          <w:p w:rsidR="00584C91" w:rsidRDefault="005F0224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«С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командой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действую!»</w:t>
            </w:r>
          </w:p>
        </w:tc>
        <w:tc>
          <w:tcPr>
            <w:tcW w:w="1503" w:type="dxa"/>
          </w:tcPr>
          <w:p w:rsidR="00584C91" w:rsidRDefault="005F0224">
            <w:pPr>
              <w:pStyle w:val="TableParagraph"/>
              <w:spacing w:line="259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503" w:type="dxa"/>
            <w:vMerge/>
            <w:tcBorders>
              <w:top w:val="nil"/>
            </w:tcBorders>
          </w:tcPr>
          <w:p w:rsidR="00584C91" w:rsidRDefault="00584C91">
            <w:pPr>
              <w:rPr>
                <w:sz w:val="2"/>
                <w:szCs w:val="2"/>
              </w:rPr>
            </w:pPr>
          </w:p>
        </w:tc>
      </w:tr>
      <w:tr w:rsidR="00584C91">
        <w:trPr>
          <w:trHeight w:val="273"/>
        </w:trPr>
        <w:tc>
          <w:tcPr>
            <w:tcW w:w="989" w:type="dxa"/>
          </w:tcPr>
          <w:p w:rsidR="00584C91" w:rsidRDefault="005F0224">
            <w:pPr>
              <w:pStyle w:val="TableParagraph"/>
              <w:spacing w:line="253" w:lineRule="exact"/>
              <w:ind w:left="149" w:right="140"/>
              <w:jc w:val="center"/>
              <w:rPr>
                <w:sz w:val="24"/>
              </w:rPr>
            </w:pPr>
            <w:r>
              <w:rPr>
                <w:sz w:val="24"/>
              </w:rPr>
              <w:t>32</w:t>
            </w:r>
          </w:p>
        </w:tc>
        <w:tc>
          <w:tcPr>
            <w:tcW w:w="6665" w:type="dxa"/>
          </w:tcPr>
          <w:p w:rsidR="00584C91" w:rsidRDefault="005F0224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«Как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становятся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лидерами?»</w:t>
            </w:r>
          </w:p>
        </w:tc>
        <w:tc>
          <w:tcPr>
            <w:tcW w:w="1503" w:type="dxa"/>
          </w:tcPr>
          <w:p w:rsidR="00584C91" w:rsidRDefault="005F0224">
            <w:pPr>
              <w:pStyle w:val="TableParagraph"/>
              <w:spacing w:line="253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503" w:type="dxa"/>
            <w:vMerge/>
            <w:tcBorders>
              <w:top w:val="nil"/>
            </w:tcBorders>
          </w:tcPr>
          <w:p w:rsidR="00584C91" w:rsidRDefault="00584C91">
            <w:pPr>
              <w:rPr>
                <w:sz w:val="2"/>
                <w:szCs w:val="2"/>
              </w:rPr>
            </w:pPr>
          </w:p>
        </w:tc>
      </w:tr>
      <w:tr w:rsidR="00584C91">
        <w:trPr>
          <w:trHeight w:val="277"/>
        </w:trPr>
        <w:tc>
          <w:tcPr>
            <w:tcW w:w="989" w:type="dxa"/>
          </w:tcPr>
          <w:p w:rsidR="00584C91" w:rsidRDefault="005F0224">
            <w:pPr>
              <w:pStyle w:val="TableParagraph"/>
              <w:ind w:left="149" w:right="140"/>
              <w:jc w:val="center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  <w:tc>
          <w:tcPr>
            <w:tcW w:w="6665" w:type="dxa"/>
          </w:tcPr>
          <w:p w:rsidR="00584C91" w:rsidRDefault="005F022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«Как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становятся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лидерами?»</w:t>
            </w:r>
          </w:p>
        </w:tc>
        <w:tc>
          <w:tcPr>
            <w:tcW w:w="1503" w:type="dxa"/>
          </w:tcPr>
          <w:p w:rsidR="00584C91" w:rsidRDefault="005F0224">
            <w:pPr>
              <w:pStyle w:val="TableParagraph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503" w:type="dxa"/>
            <w:vMerge/>
            <w:tcBorders>
              <w:top w:val="nil"/>
            </w:tcBorders>
          </w:tcPr>
          <w:p w:rsidR="00584C91" w:rsidRDefault="00584C91">
            <w:pPr>
              <w:rPr>
                <w:sz w:val="2"/>
                <w:szCs w:val="2"/>
              </w:rPr>
            </w:pPr>
          </w:p>
        </w:tc>
      </w:tr>
      <w:tr w:rsidR="00584C91">
        <w:trPr>
          <w:trHeight w:val="273"/>
        </w:trPr>
        <w:tc>
          <w:tcPr>
            <w:tcW w:w="7654" w:type="dxa"/>
            <w:gridSpan w:val="2"/>
          </w:tcPr>
          <w:p w:rsidR="00584C91" w:rsidRDefault="005F0224">
            <w:pPr>
              <w:pStyle w:val="TableParagraph"/>
              <w:spacing w:line="253" w:lineRule="exact"/>
              <w:ind w:left="0" w:right="95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ИТОГО</w:t>
            </w:r>
          </w:p>
        </w:tc>
        <w:tc>
          <w:tcPr>
            <w:tcW w:w="1503" w:type="dxa"/>
          </w:tcPr>
          <w:p w:rsidR="00584C91" w:rsidRDefault="005F0224">
            <w:pPr>
              <w:pStyle w:val="TableParagraph"/>
              <w:spacing w:line="25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33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часа</w:t>
            </w:r>
          </w:p>
        </w:tc>
        <w:tc>
          <w:tcPr>
            <w:tcW w:w="5503" w:type="dxa"/>
            <w:tcBorders>
              <w:bottom w:val="nil"/>
              <w:right w:val="nil"/>
            </w:tcBorders>
          </w:tcPr>
          <w:p w:rsidR="00584C91" w:rsidRDefault="00584C91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</w:tbl>
    <w:p w:rsidR="00584C91" w:rsidRDefault="00584C91">
      <w:pPr>
        <w:rPr>
          <w:sz w:val="20"/>
        </w:rPr>
        <w:sectPr w:rsidR="00584C91">
          <w:pgSz w:w="16840" w:h="11910" w:orient="landscape"/>
          <w:pgMar w:top="1100" w:right="920" w:bottom="280" w:left="1020" w:header="720" w:footer="720" w:gutter="0"/>
          <w:cols w:space="720"/>
        </w:sectPr>
      </w:pPr>
    </w:p>
    <w:p w:rsidR="00584C91" w:rsidRDefault="00584C91">
      <w:pPr>
        <w:pStyle w:val="a3"/>
        <w:ind w:left="0"/>
        <w:jc w:val="left"/>
        <w:rPr>
          <w:b/>
          <w:sz w:val="20"/>
        </w:rPr>
      </w:pPr>
    </w:p>
    <w:p w:rsidR="00584C91" w:rsidRDefault="00584C91">
      <w:pPr>
        <w:pStyle w:val="a3"/>
        <w:spacing w:before="1"/>
        <w:ind w:left="0"/>
        <w:jc w:val="left"/>
        <w:rPr>
          <w:b/>
          <w:sz w:val="24"/>
        </w:rPr>
      </w:pPr>
    </w:p>
    <w:p w:rsidR="00584C91" w:rsidRDefault="005F0224">
      <w:pPr>
        <w:pStyle w:val="1"/>
        <w:spacing w:before="87"/>
        <w:ind w:left="5266" w:right="4662"/>
        <w:jc w:val="center"/>
      </w:pPr>
      <w:r>
        <w:rPr>
          <w:spacing w:val="-2"/>
        </w:rPr>
        <w:t>ТЕМАТИЧЕСКОЕ</w:t>
      </w:r>
      <w:r>
        <w:rPr>
          <w:spacing w:val="-13"/>
        </w:rPr>
        <w:t xml:space="preserve"> </w:t>
      </w:r>
      <w:r>
        <w:rPr>
          <w:spacing w:val="-1"/>
        </w:rPr>
        <w:t>ПЛАНИРОВАНИЕ</w:t>
      </w:r>
    </w:p>
    <w:p w:rsidR="00584C91" w:rsidRDefault="00584C91">
      <w:pPr>
        <w:pStyle w:val="a3"/>
        <w:spacing w:before="10"/>
        <w:ind w:left="0"/>
        <w:jc w:val="left"/>
        <w:rPr>
          <w:b/>
          <w:sz w:val="27"/>
        </w:rPr>
      </w:pPr>
    </w:p>
    <w:p w:rsidR="00584C91" w:rsidRDefault="005F0224">
      <w:pPr>
        <w:pStyle w:val="a5"/>
        <w:numPr>
          <w:ilvl w:val="2"/>
          <w:numId w:val="6"/>
        </w:numPr>
        <w:tabs>
          <w:tab w:val="left" w:pos="7508"/>
        </w:tabs>
        <w:ind w:hanging="6900"/>
        <w:rPr>
          <w:b/>
          <w:sz w:val="28"/>
        </w:rPr>
      </w:pPr>
      <w:r>
        <w:rPr>
          <w:b/>
          <w:sz w:val="28"/>
        </w:rPr>
        <w:t>класс</w:t>
      </w:r>
    </w:p>
    <w:p w:rsidR="00584C91" w:rsidRDefault="00584C91">
      <w:pPr>
        <w:pStyle w:val="a3"/>
        <w:spacing w:before="2"/>
        <w:ind w:left="0"/>
        <w:jc w:val="left"/>
        <w:rPr>
          <w:b/>
        </w:rPr>
      </w:pPr>
    </w:p>
    <w:tbl>
      <w:tblPr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9"/>
        <w:gridCol w:w="6665"/>
        <w:gridCol w:w="1561"/>
        <w:gridCol w:w="5388"/>
      </w:tblGrid>
      <w:tr w:rsidR="00584C91">
        <w:trPr>
          <w:trHeight w:val="551"/>
        </w:trPr>
        <w:tc>
          <w:tcPr>
            <w:tcW w:w="989" w:type="dxa"/>
          </w:tcPr>
          <w:p w:rsidR="00584C91" w:rsidRDefault="005F0224">
            <w:pPr>
              <w:pStyle w:val="TableParagraph"/>
              <w:spacing w:before="136" w:line="240" w:lineRule="auto"/>
              <w:ind w:left="152" w:right="14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1"/>
                <w:sz w:val="24"/>
              </w:rPr>
              <w:t xml:space="preserve"> </w:t>
            </w:r>
            <w:proofErr w:type="gramStart"/>
            <w:r>
              <w:rPr>
                <w:b/>
                <w:sz w:val="24"/>
              </w:rPr>
              <w:t>п</w:t>
            </w:r>
            <w:proofErr w:type="gramEnd"/>
            <w:r>
              <w:rPr>
                <w:b/>
                <w:sz w:val="24"/>
              </w:rPr>
              <w:t>/п</w:t>
            </w:r>
          </w:p>
        </w:tc>
        <w:tc>
          <w:tcPr>
            <w:tcW w:w="6665" w:type="dxa"/>
          </w:tcPr>
          <w:p w:rsidR="00584C91" w:rsidRDefault="005F0224">
            <w:pPr>
              <w:pStyle w:val="TableParagraph"/>
              <w:spacing w:before="136" w:line="240" w:lineRule="auto"/>
              <w:ind w:left="3036" w:right="302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</w:p>
        </w:tc>
        <w:tc>
          <w:tcPr>
            <w:tcW w:w="1561" w:type="dxa"/>
          </w:tcPr>
          <w:p w:rsidR="00584C91" w:rsidRDefault="005F0224">
            <w:pPr>
              <w:pStyle w:val="TableParagraph"/>
              <w:spacing w:line="273" w:lineRule="exact"/>
              <w:ind w:left="411"/>
              <w:rPr>
                <w:b/>
                <w:sz w:val="24"/>
              </w:rPr>
            </w:pPr>
            <w:r>
              <w:rPr>
                <w:b/>
                <w:sz w:val="24"/>
              </w:rPr>
              <w:t>Кол-во</w:t>
            </w:r>
          </w:p>
          <w:p w:rsidR="00584C91" w:rsidRDefault="005F0224">
            <w:pPr>
              <w:pStyle w:val="TableParagraph"/>
              <w:spacing w:before="2" w:line="257" w:lineRule="exact"/>
              <w:ind w:left="479"/>
              <w:rPr>
                <w:b/>
                <w:sz w:val="24"/>
              </w:rPr>
            </w:pPr>
            <w:r>
              <w:rPr>
                <w:b/>
                <w:sz w:val="24"/>
              </w:rPr>
              <w:t>часов</w:t>
            </w:r>
          </w:p>
        </w:tc>
        <w:tc>
          <w:tcPr>
            <w:tcW w:w="5388" w:type="dxa"/>
          </w:tcPr>
          <w:p w:rsidR="00584C91" w:rsidRDefault="005F0224">
            <w:pPr>
              <w:pStyle w:val="TableParagraph"/>
              <w:spacing w:before="136" w:line="240" w:lineRule="auto"/>
              <w:ind w:left="2131" w:right="213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ЦОР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ЭОР</w:t>
            </w:r>
          </w:p>
        </w:tc>
      </w:tr>
      <w:tr w:rsidR="00584C91">
        <w:trPr>
          <w:trHeight w:val="796"/>
        </w:trPr>
        <w:tc>
          <w:tcPr>
            <w:tcW w:w="989" w:type="dxa"/>
          </w:tcPr>
          <w:p w:rsidR="00584C91" w:rsidRDefault="005F0224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665" w:type="dxa"/>
          </w:tcPr>
          <w:p w:rsidR="00584C91" w:rsidRDefault="005F0224">
            <w:pPr>
              <w:pStyle w:val="TableParagraph"/>
              <w:spacing w:line="244" w:lineRule="auto"/>
              <w:rPr>
                <w:sz w:val="23"/>
              </w:rPr>
            </w:pPr>
            <w:r>
              <w:rPr>
                <w:sz w:val="23"/>
              </w:rPr>
              <w:t>Вводный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«</w:t>
            </w:r>
            <w:proofErr w:type="spellStart"/>
            <w:r>
              <w:rPr>
                <w:sz w:val="23"/>
              </w:rPr>
              <w:t>Орлятский</w:t>
            </w:r>
            <w:proofErr w:type="spellEnd"/>
            <w:r>
              <w:rPr>
                <w:spacing w:val="3"/>
                <w:sz w:val="23"/>
              </w:rPr>
              <w:t xml:space="preserve"> </w:t>
            </w:r>
            <w:r>
              <w:rPr>
                <w:sz w:val="23"/>
              </w:rPr>
              <w:t>урок»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для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детей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первого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года участия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-54"/>
                <w:sz w:val="23"/>
              </w:rPr>
              <w:t xml:space="preserve"> </w:t>
            </w:r>
            <w:r>
              <w:rPr>
                <w:sz w:val="23"/>
              </w:rPr>
              <w:t>Программе</w:t>
            </w:r>
          </w:p>
        </w:tc>
        <w:tc>
          <w:tcPr>
            <w:tcW w:w="1561" w:type="dxa"/>
          </w:tcPr>
          <w:p w:rsidR="00584C91" w:rsidRDefault="005F0224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388" w:type="dxa"/>
          </w:tcPr>
          <w:p w:rsidR="00584C91" w:rsidRDefault="00E73F21">
            <w:pPr>
              <w:pStyle w:val="TableParagraph"/>
              <w:spacing w:line="256" w:lineRule="exact"/>
              <w:ind w:left="103"/>
              <w:rPr>
                <w:sz w:val="23"/>
              </w:rPr>
            </w:pPr>
            <w:hyperlink r:id="rId36">
              <w:r w:rsidR="005F0224">
                <w:rPr>
                  <w:color w:val="0462C1"/>
                  <w:sz w:val="23"/>
                  <w:u w:val="single" w:color="0462C1"/>
                </w:rPr>
                <w:t>https://disk.yandex.ru/i/HQghg12WMehcrg</w:t>
              </w:r>
            </w:hyperlink>
          </w:p>
          <w:p w:rsidR="00584C91" w:rsidRDefault="00E73F21">
            <w:pPr>
              <w:pStyle w:val="TableParagraph"/>
              <w:spacing w:line="264" w:lineRule="exact"/>
              <w:ind w:left="103"/>
              <w:rPr>
                <w:sz w:val="23"/>
              </w:rPr>
            </w:pPr>
            <w:hyperlink r:id="rId37">
              <w:r w:rsidR="005F0224">
                <w:rPr>
                  <w:color w:val="0462C1"/>
                  <w:sz w:val="23"/>
                  <w:u w:val="single" w:color="0462C1"/>
                </w:rPr>
                <w:t>https://disk.yandex.ru/i/8khbkWjO4b3cKA</w:t>
              </w:r>
            </w:hyperlink>
            <w:r w:rsidR="005F0224">
              <w:rPr>
                <w:color w:val="0462C1"/>
                <w:spacing w:val="1"/>
                <w:sz w:val="23"/>
              </w:rPr>
              <w:t xml:space="preserve"> </w:t>
            </w:r>
            <w:hyperlink r:id="rId38">
              <w:r w:rsidR="005F0224">
                <w:rPr>
                  <w:color w:val="0462C1"/>
                  <w:spacing w:val="-1"/>
                  <w:sz w:val="23"/>
                  <w:u w:val="single" w:color="0462C1"/>
                </w:rPr>
                <w:t>https://disk.yandex.ru/i/6vKmOEimHyMqpg</w:t>
              </w:r>
            </w:hyperlink>
          </w:p>
        </w:tc>
      </w:tr>
      <w:tr w:rsidR="00584C91">
        <w:trPr>
          <w:trHeight w:val="273"/>
        </w:trPr>
        <w:tc>
          <w:tcPr>
            <w:tcW w:w="14603" w:type="dxa"/>
            <w:gridSpan w:val="4"/>
          </w:tcPr>
          <w:p w:rsidR="00584C91" w:rsidRDefault="005F0224">
            <w:pPr>
              <w:pStyle w:val="TableParagraph"/>
              <w:spacing w:line="254" w:lineRule="exact"/>
              <w:ind w:left="4253" w:right="423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«Орленок-лидер»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-4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часов</w:t>
            </w:r>
          </w:p>
        </w:tc>
      </w:tr>
      <w:tr w:rsidR="00584C91">
        <w:trPr>
          <w:trHeight w:val="277"/>
        </w:trPr>
        <w:tc>
          <w:tcPr>
            <w:tcW w:w="989" w:type="dxa"/>
          </w:tcPr>
          <w:p w:rsidR="00584C91" w:rsidRDefault="005F0224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6665" w:type="dxa"/>
          </w:tcPr>
          <w:p w:rsidR="00584C91" w:rsidRDefault="005F022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«Лидер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…»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дружный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класс!»</w:t>
            </w:r>
          </w:p>
        </w:tc>
        <w:tc>
          <w:tcPr>
            <w:tcW w:w="1561" w:type="dxa"/>
          </w:tcPr>
          <w:p w:rsidR="00584C91" w:rsidRDefault="005F0224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388" w:type="dxa"/>
            <w:vMerge w:val="restart"/>
          </w:tcPr>
          <w:p w:rsidR="00584C91" w:rsidRDefault="005F0224">
            <w:pPr>
              <w:pStyle w:val="TableParagraph"/>
              <w:spacing w:line="240" w:lineRule="auto"/>
              <w:ind w:left="103" w:right="255"/>
              <w:rPr>
                <w:sz w:val="23"/>
              </w:rPr>
            </w:pPr>
            <w:r>
              <w:rPr>
                <w:sz w:val="23"/>
              </w:rPr>
              <w:t>фрагмент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мультфильма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о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важности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взаимопомощи</w:t>
            </w:r>
            <w:r>
              <w:rPr>
                <w:spacing w:val="-55"/>
                <w:sz w:val="23"/>
              </w:rPr>
              <w:t xml:space="preserve"> </w:t>
            </w:r>
            <w:hyperlink r:id="rId39">
              <w:r>
                <w:rPr>
                  <w:color w:val="0462C1"/>
                  <w:sz w:val="23"/>
                  <w:u w:val="single" w:color="0462C1"/>
                </w:rPr>
                <w:t>https://disk.yandex.ru/i/hu1cqrRIiLCBYQ</w:t>
              </w:r>
            </w:hyperlink>
          </w:p>
          <w:p w:rsidR="00584C91" w:rsidRDefault="005F0224">
            <w:pPr>
              <w:pStyle w:val="TableParagraph"/>
              <w:tabs>
                <w:tab w:val="left" w:pos="901"/>
                <w:tab w:val="left" w:pos="2633"/>
                <w:tab w:val="left" w:pos="4247"/>
              </w:tabs>
              <w:spacing w:line="240" w:lineRule="auto"/>
              <w:ind w:left="103" w:right="98"/>
              <w:rPr>
                <w:rFonts w:ascii="Calibri" w:hAnsi="Calibri"/>
                <w:sz w:val="23"/>
              </w:rPr>
            </w:pPr>
            <w:r>
              <w:rPr>
                <w:rFonts w:ascii="Calibri" w:hAnsi="Calibri"/>
                <w:sz w:val="23"/>
              </w:rPr>
              <w:t>–</w:t>
            </w:r>
            <w:r>
              <w:rPr>
                <w:rFonts w:ascii="Calibri" w:hAnsi="Calibri"/>
                <w:sz w:val="23"/>
              </w:rPr>
              <w:tab/>
              <w:t>конвертом</w:t>
            </w:r>
            <w:r>
              <w:rPr>
                <w:rFonts w:ascii="Calibri" w:hAnsi="Calibri"/>
                <w:sz w:val="23"/>
              </w:rPr>
              <w:tab/>
              <w:t>копилкой</w:t>
            </w:r>
            <w:r>
              <w:rPr>
                <w:rFonts w:ascii="Calibri" w:hAnsi="Calibri"/>
                <w:sz w:val="23"/>
              </w:rPr>
              <w:tab/>
            </w:r>
            <w:r>
              <w:rPr>
                <w:rFonts w:ascii="Calibri" w:hAnsi="Calibri"/>
                <w:spacing w:val="-2"/>
                <w:sz w:val="23"/>
              </w:rPr>
              <w:t>«Эрудита»</w:t>
            </w:r>
            <w:r>
              <w:rPr>
                <w:rFonts w:ascii="Calibri" w:hAnsi="Calibri"/>
                <w:color w:val="0462C1"/>
                <w:spacing w:val="-49"/>
                <w:sz w:val="23"/>
              </w:rPr>
              <w:t xml:space="preserve"> </w:t>
            </w:r>
            <w:hyperlink r:id="rId40">
              <w:r>
                <w:rPr>
                  <w:rFonts w:ascii="Calibri" w:hAnsi="Calibri"/>
                  <w:color w:val="0462C1"/>
                  <w:sz w:val="23"/>
                  <w:u w:val="single" w:color="0462C1"/>
                </w:rPr>
                <w:t>https://disk.yandex.ru/i/ePcdnBhjGIV2qw</w:t>
              </w:r>
            </w:hyperlink>
          </w:p>
        </w:tc>
      </w:tr>
      <w:tr w:rsidR="00584C91">
        <w:trPr>
          <w:trHeight w:val="273"/>
        </w:trPr>
        <w:tc>
          <w:tcPr>
            <w:tcW w:w="989" w:type="dxa"/>
          </w:tcPr>
          <w:p w:rsidR="00584C91" w:rsidRDefault="005F0224">
            <w:pPr>
              <w:pStyle w:val="TableParagraph"/>
              <w:spacing w:line="253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6665" w:type="dxa"/>
          </w:tcPr>
          <w:p w:rsidR="00584C91" w:rsidRDefault="005F0224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«Я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могу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быть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лидером!»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«Как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стать лидером?»</w:t>
            </w:r>
          </w:p>
        </w:tc>
        <w:tc>
          <w:tcPr>
            <w:tcW w:w="1561" w:type="dxa"/>
          </w:tcPr>
          <w:p w:rsidR="00584C91" w:rsidRDefault="005F0224">
            <w:pPr>
              <w:pStyle w:val="TableParagraph"/>
              <w:spacing w:line="253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388" w:type="dxa"/>
            <w:vMerge/>
            <w:tcBorders>
              <w:top w:val="nil"/>
            </w:tcBorders>
          </w:tcPr>
          <w:p w:rsidR="00584C91" w:rsidRDefault="00584C91">
            <w:pPr>
              <w:rPr>
                <w:sz w:val="2"/>
                <w:szCs w:val="2"/>
              </w:rPr>
            </w:pPr>
          </w:p>
        </w:tc>
      </w:tr>
      <w:tr w:rsidR="00584C91">
        <w:trPr>
          <w:trHeight w:val="278"/>
        </w:trPr>
        <w:tc>
          <w:tcPr>
            <w:tcW w:w="989" w:type="dxa"/>
          </w:tcPr>
          <w:p w:rsidR="00584C91" w:rsidRDefault="005F0224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6665" w:type="dxa"/>
          </w:tcPr>
          <w:p w:rsidR="00584C91" w:rsidRDefault="005F0224">
            <w:pPr>
              <w:pStyle w:val="TableParagraph"/>
              <w:rPr>
                <w:sz w:val="24"/>
              </w:rPr>
            </w:pPr>
            <w:r>
              <w:rPr>
                <w:spacing w:val="-1"/>
                <w:sz w:val="24"/>
              </w:rPr>
              <w:t>«С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командой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действовать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готов!»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«Верёвочный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курс»</w:t>
            </w:r>
          </w:p>
        </w:tc>
        <w:tc>
          <w:tcPr>
            <w:tcW w:w="1561" w:type="dxa"/>
          </w:tcPr>
          <w:p w:rsidR="00584C91" w:rsidRDefault="005F0224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388" w:type="dxa"/>
            <w:vMerge/>
            <w:tcBorders>
              <w:top w:val="nil"/>
            </w:tcBorders>
          </w:tcPr>
          <w:p w:rsidR="00584C91" w:rsidRDefault="00584C91">
            <w:pPr>
              <w:rPr>
                <w:sz w:val="2"/>
                <w:szCs w:val="2"/>
              </w:rPr>
            </w:pPr>
          </w:p>
        </w:tc>
      </w:tr>
      <w:tr w:rsidR="00584C91">
        <w:trPr>
          <w:trHeight w:val="278"/>
        </w:trPr>
        <w:tc>
          <w:tcPr>
            <w:tcW w:w="989" w:type="dxa"/>
          </w:tcPr>
          <w:p w:rsidR="00584C91" w:rsidRDefault="005F0224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6665" w:type="dxa"/>
          </w:tcPr>
          <w:p w:rsidR="00584C91" w:rsidRDefault="005F022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КЛАССный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выходной»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«Встреча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тем,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кто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умеет»</w:t>
            </w:r>
          </w:p>
        </w:tc>
        <w:tc>
          <w:tcPr>
            <w:tcW w:w="1561" w:type="dxa"/>
          </w:tcPr>
          <w:p w:rsidR="00584C91" w:rsidRDefault="005F0224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388" w:type="dxa"/>
            <w:vMerge/>
            <w:tcBorders>
              <w:top w:val="nil"/>
            </w:tcBorders>
          </w:tcPr>
          <w:p w:rsidR="00584C91" w:rsidRDefault="00584C91">
            <w:pPr>
              <w:rPr>
                <w:sz w:val="2"/>
                <w:szCs w:val="2"/>
              </w:rPr>
            </w:pPr>
          </w:p>
        </w:tc>
      </w:tr>
      <w:tr w:rsidR="00584C91">
        <w:trPr>
          <w:trHeight w:val="273"/>
        </w:trPr>
        <w:tc>
          <w:tcPr>
            <w:tcW w:w="14603" w:type="dxa"/>
            <w:gridSpan w:val="4"/>
          </w:tcPr>
          <w:p w:rsidR="00584C91" w:rsidRDefault="005F0224">
            <w:pPr>
              <w:pStyle w:val="TableParagraph"/>
              <w:spacing w:line="253" w:lineRule="exact"/>
              <w:ind w:left="4253" w:right="423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«Орлёнок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Эрудит»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4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часа</w:t>
            </w:r>
          </w:p>
        </w:tc>
      </w:tr>
      <w:tr w:rsidR="00584C91" w:rsidRPr="00D00360">
        <w:trPr>
          <w:trHeight w:val="277"/>
        </w:trPr>
        <w:tc>
          <w:tcPr>
            <w:tcW w:w="989" w:type="dxa"/>
          </w:tcPr>
          <w:p w:rsidR="00584C91" w:rsidRDefault="005F0224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6665" w:type="dxa"/>
          </w:tcPr>
          <w:p w:rsidR="00584C91" w:rsidRDefault="005F0224">
            <w:pPr>
              <w:pStyle w:val="TableParagraph"/>
              <w:rPr>
                <w:sz w:val="24"/>
              </w:rPr>
            </w:pPr>
            <w:r>
              <w:rPr>
                <w:spacing w:val="-1"/>
                <w:sz w:val="24"/>
              </w:rPr>
              <w:t>«Кто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такой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эрудит?»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«Я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–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эрудит,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это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значит...»</w:t>
            </w:r>
          </w:p>
        </w:tc>
        <w:tc>
          <w:tcPr>
            <w:tcW w:w="1561" w:type="dxa"/>
          </w:tcPr>
          <w:p w:rsidR="00584C91" w:rsidRDefault="005F0224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388" w:type="dxa"/>
            <w:vMerge w:val="restart"/>
          </w:tcPr>
          <w:p w:rsidR="00584C91" w:rsidRDefault="005F0224">
            <w:pPr>
              <w:pStyle w:val="TableParagraph"/>
              <w:spacing w:line="256" w:lineRule="exact"/>
              <w:ind w:left="103"/>
              <w:rPr>
                <w:sz w:val="23"/>
              </w:rPr>
            </w:pPr>
            <w:r>
              <w:rPr>
                <w:color w:val="0000FF"/>
                <w:sz w:val="23"/>
              </w:rPr>
              <w:t>https://orlyatarussia.ru/extracurricular-activities</w:t>
            </w:r>
          </w:p>
          <w:p w:rsidR="00584C91" w:rsidRDefault="00E73F21">
            <w:pPr>
              <w:pStyle w:val="TableParagraph"/>
              <w:spacing w:before="5" w:line="240" w:lineRule="auto"/>
              <w:ind w:left="103"/>
              <w:rPr>
                <w:rFonts w:ascii="Calibri"/>
                <w:sz w:val="23"/>
              </w:rPr>
            </w:pPr>
            <w:hyperlink r:id="rId41">
              <w:r w:rsidR="005F0224">
                <w:rPr>
                  <w:rFonts w:ascii="Calibri"/>
                  <w:color w:val="0462C1"/>
                  <w:sz w:val="23"/>
                  <w:u w:val="single" w:color="0462C1"/>
                </w:rPr>
                <w:t>https://nsportal.ru/nachalnaya-</w:t>
              </w:r>
            </w:hyperlink>
          </w:p>
          <w:p w:rsidR="00584C91" w:rsidRPr="00C32944" w:rsidRDefault="00E73F21">
            <w:pPr>
              <w:pStyle w:val="TableParagraph"/>
              <w:spacing w:before="2" w:line="240" w:lineRule="auto"/>
              <w:ind w:left="103"/>
              <w:rPr>
                <w:rFonts w:ascii="Calibri"/>
                <w:sz w:val="23"/>
                <w:lang w:val="en-US"/>
              </w:rPr>
            </w:pPr>
            <w:hyperlink r:id="rId42">
              <w:proofErr w:type="spellStart"/>
              <w:r w:rsidR="005F0224" w:rsidRPr="00C32944">
                <w:rPr>
                  <w:rFonts w:ascii="Calibri"/>
                  <w:color w:val="0462C1"/>
                  <w:sz w:val="23"/>
                  <w:u w:val="single" w:color="0462C1"/>
                  <w:lang w:val="en-US"/>
                </w:rPr>
                <w:t>shkola</w:t>
              </w:r>
              <w:proofErr w:type="spellEnd"/>
              <w:r w:rsidR="005F0224" w:rsidRPr="00C32944">
                <w:rPr>
                  <w:rFonts w:ascii="Calibri"/>
                  <w:color w:val="0462C1"/>
                  <w:sz w:val="23"/>
                  <w:u w:val="single" w:color="0462C1"/>
                  <w:lang w:val="en-US"/>
                </w:rPr>
                <w:t>/</w:t>
              </w:r>
              <w:proofErr w:type="spellStart"/>
              <w:r w:rsidR="005F0224" w:rsidRPr="00C32944">
                <w:rPr>
                  <w:rFonts w:ascii="Calibri"/>
                  <w:color w:val="0462C1"/>
                  <w:sz w:val="23"/>
                  <w:u w:val="single" w:color="0462C1"/>
                  <w:lang w:val="en-US"/>
                </w:rPr>
                <w:t>raznoe</w:t>
              </w:r>
              <w:proofErr w:type="spellEnd"/>
              <w:r w:rsidR="005F0224" w:rsidRPr="00C32944">
                <w:rPr>
                  <w:rFonts w:ascii="Calibri"/>
                  <w:color w:val="0462C1"/>
                  <w:sz w:val="23"/>
                  <w:u w:val="single" w:color="0462C1"/>
                  <w:lang w:val="en-US"/>
                </w:rPr>
                <w:t>/2023/06/08/</w:t>
              </w:r>
              <w:proofErr w:type="spellStart"/>
              <w:r w:rsidR="005F0224" w:rsidRPr="00C32944">
                <w:rPr>
                  <w:rFonts w:ascii="Calibri"/>
                  <w:color w:val="0462C1"/>
                  <w:sz w:val="23"/>
                  <w:u w:val="single" w:color="0462C1"/>
                  <w:lang w:val="en-US"/>
                </w:rPr>
                <w:t>orlyata</w:t>
              </w:r>
              <w:proofErr w:type="spellEnd"/>
              <w:r w:rsidR="005F0224" w:rsidRPr="00C32944">
                <w:rPr>
                  <w:rFonts w:ascii="Calibri"/>
                  <w:color w:val="0462C1"/>
                  <w:sz w:val="23"/>
                  <w:u w:val="single" w:color="0462C1"/>
                  <w:lang w:val="en-US"/>
                </w:rPr>
                <w:t>-</w:t>
              </w:r>
              <w:proofErr w:type="spellStart"/>
              <w:r w:rsidR="005F0224" w:rsidRPr="00C32944">
                <w:rPr>
                  <w:rFonts w:ascii="Calibri"/>
                  <w:color w:val="0462C1"/>
                  <w:sz w:val="23"/>
                  <w:u w:val="single" w:color="0462C1"/>
                  <w:lang w:val="en-US"/>
                </w:rPr>
                <w:t>rossii</w:t>
              </w:r>
              <w:proofErr w:type="spellEnd"/>
              <w:r w:rsidR="005F0224" w:rsidRPr="00C32944">
                <w:rPr>
                  <w:rFonts w:ascii="Calibri"/>
                  <w:color w:val="0462C1"/>
                  <w:sz w:val="23"/>
                  <w:u w:val="single" w:color="0462C1"/>
                  <w:lang w:val="en-US"/>
                </w:rPr>
                <w:t>-trek-</w:t>
              </w:r>
              <w:proofErr w:type="spellStart"/>
              <w:r w:rsidR="005F0224" w:rsidRPr="00C32944">
                <w:rPr>
                  <w:rFonts w:ascii="Calibri"/>
                  <w:color w:val="0462C1"/>
                  <w:sz w:val="23"/>
                  <w:u w:val="single" w:color="0462C1"/>
                  <w:lang w:val="en-US"/>
                </w:rPr>
                <w:t>erudit</w:t>
              </w:r>
              <w:proofErr w:type="spellEnd"/>
            </w:hyperlink>
          </w:p>
        </w:tc>
      </w:tr>
      <w:tr w:rsidR="00584C91">
        <w:trPr>
          <w:trHeight w:val="273"/>
        </w:trPr>
        <w:tc>
          <w:tcPr>
            <w:tcW w:w="989" w:type="dxa"/>
          </w:tcPr>
          <w:p w:rsidR="00584C91" w:rsidRDefault="005F0224">
            <w:pPr>
              <w:pStyle w:val="TableParagraph"/>
              <w:spacing w:line="253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6665" w:type="dxa"/>
          </w:tcPr>
          <w:p w:rsidR="00584C91" w:rsidRDefault="005F0224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«Развиваемся 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играя!»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Воображари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УМ»</w:t>
            </w:r>
          </w:p>
        </w:tc>
        <w:tc>
          <w:tcPr>
            <w:tcW w:w="1561" w:type="dxa"/>
          </w:tcPr>
          <w:p w:rsidR="00584C91" w:rsidRDefault="005F0224">
            <w:pPr>
              <w:pStyle w:val="TableParagraph"/>
              <w:spacing w:line="253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388" w:type="dxa"/>
            <w:vMerge/>
            <w:tcBorders>
              <w:top w:val="nil"/>
            </w:tcBorders>
          </w:tcPr>
          <w:p w:rsidR="00584C91" w:rsidRDefault="00584C91">
            <w:pPr>
              <w:rPr>
                <w:sz w:val="2"/>
                <w:szCs w:val="2"/>
              </w:rPr>
            </w:pPr>
          </w:p>
        </w:tc>
      </w:tr>
      <w:tr w:rsidR="00584C91">
        <w:trPr>
          <w:trHeight w:val="278"/>
        </w:trPr>
        <w:tc>
          <w:tcPr>
            <w:tcW w:w="989" w:type="dxa"/>
          </w:tcPr>
          <w:p w:rsidR="00584C91" w:rsidRDefault="005F0224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6665" w:type="dxa"/>
          </w:tcPr>
          <w:p w:rsidR="00584C91" w:rsidRDefault="005F022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«Могу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быть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изобретателем»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КТД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«Что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такое?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Кто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такой?»</w:t>
            </w:r>
          </w:p>
        </w:tc>
        <w:tc>
          <w:tcPr>
            <w:tcW w:w="1561" w:type="dxa"/>
          </w:tcPr>
          <w:p w:rsidR="00584C91" w:rsidRDefault="005F0224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388" w:type="dxa"/>
            <w:vMerge/>
            <w:tcBorders>
              <w:top w:val="nil"/>
            </w:tcBorders>
          </w:tcPr>
          <w:p w:rsidR="00584C91" w:rsidRDefault="00584C91">
            <w:pPr>
              <w:rPr>
                <w:sz w:val="2"/>
                <w:szCs w:val="2"/>
              </w:rPr>
            </w:pPr>
          </w:p>
        </w:tc>
      </w:tr>
      <w:tr w:rsidR="00584C91">
        <w:trPr>
          <w:trHeight w:val="551"/>
        </w:trPr>
        <w:tc>
          <w:tcPr>
            <w:tcW w:w="989" w:type="dxa"/>
          </w:tcPr>
          <w:p w:rsidR="00584C91" w:rsidRDefault="005F0224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6665" w:type="dxa"/>
          </w:tcPr>
          <w:p w:rsidR="00584C91" w:rsidRDefault="005F0224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Встреча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интересным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эрудитом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«Хотим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всё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знать»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Итоги</w:t>
            </w:r>
          </w:p>
          <w:p w:rsidR="00584C91" w:rsidRDefault="005F0224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z w:val="24"/>
              </w:rPr>
              <w:t>трека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старте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новых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открытий</w:t>
            </w:r>
          </w:p>
        </w:tc>
        <w:tc>
          <w:tcPr>
            <w:tcW w:w="1561" w:type="dxa"/>
          </w:tcPr>
          <w:p w:rsidR="00584C91" w:rsidRDefault="005F0224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388" w:type="dxa"/>
            <w:vMerge/>
            <w:tcBorders>
              <w:top w:val="nil"/>
            </w:tcBorders>
          </w:tcPr>
          <w:p w:rsidR="00584C91" w:rsidRDefault="00584C91">
            <w:pPr>
              <w:rPr>
                <w:sz w:val="2"/>
                <w:szCs w:val="2"/>
              </w:rPr>
            </w:pPr>
          </w:p>
        </w:tc>
      </w:tr>
      <w:tr w:rsidR="00584C91">
        <w:trPr>
          <w:trHeight w:val="278"/>
        </w:trPr>
        <w:tc>
          <w:tcPr>
            <w:tcW w:w="14603" w:type="dxa"/>
            <w:gridSpan w:val="4"/>
          </w:tcPr>
          <w:p w:rsidR="00584C91" w:rsidRDefault="005F0224">
            <w:pPr>
              <w:pStyle w:val="TableParagraph"/>
              <w:ind w:left="4253" w:right="424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«Орлёнок –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Мастер»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5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часов</w:t>
            </w:r>
          </w:p>
        </w:tc>
      </w:tr>
      <w:tr w:rsidR="00584C91" w:rsidRPr="00D00360">
        <w:trPr>
          <w:trHeight w:val="273"/>
        </w:trPr>
        <w:tc>
          <w:tcPr>
            <w:tcW w:w="989" w:type="dxa"/>
          </w:tcPr>
          <w:p w:rsidR="00584C91" w:rsidRDefault="005F0224">
            <w:pPr>
              <w:pStyle w:val="TableParagraph"/>
              <w:spacing w:line="253" w:lineRule="exact"/>
              <w:ind w:left="149" w:right="140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6665" w:type="dxa"/>
          </w:tcPr>
          <w:p w:rsidR="00584C91" w:rsidRDefault="005F0224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«Мастер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это…»</w:t>
            </w:r>
          </w:p>
        </w:tc>
        <w:tc>
          <w:tcPr>
            <w:tcW w:w="1561" w:type="dxa"/>
          </w:tcPr>
          <w:p w:rsidR="00584C91" w:rsidRDefault="005F0224">
            <w:pPr>
              <w:pStyle w:val="TableParagraph"/>
              <w:spacing w:line="253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388" w:type="dxa"/>
            <w:vMerge w:val="restart"/>
          </w:tcPr>
          <w:p w:rsidR="00584C91" w:rsidRPr="00C32944" w:rsidRDefault="005F0224">
            <w:pPr>
              <w:pStyle w:val="TableParagraph"/>
              <w:spacing w:line="240" w:lineRule="auto"/>
              <w:ind w:left="103"/>
              <w:rPr>
                <w:sz w:val="23"/>
                <w:lang w:val="en-US"/>
              </w:rPr>
            </w:pPr>
            <w:r w:rsidRPr="00C32944">
              <w:rPr>
                <w:color w:val="0000FF"/>
                <w:spacing w:val="-1"/>
                <w:sz w:val="23"/>
                <w:lang w:val="en-US"/>
              </w:rPr>
              <w:t>https://schooluiop.obrvrn.ru/life/news/190021/682575/?</w:t>
            </w:r>
            <w:r w:rsidRPr="00C32944">
              <w:rPr>
                <w:color w:val="0000FF"/>
                <w:sz w:val="23"/>
                <w:lang w:val="en-US"/>
              </w:rPr>
              <w:t xml:space="preserve"> </w:t>
            </w:r>
            <w:proofErr w:type="spellStart"/>
            <w:r w:rsidRPr="00C32944">
              <w:rPr>
                <w:color w:val="0000FF"/>
                <w:sz w:val="23"/>
                <w:lang w:val="en-US"/>
              </w:rPr>
              <w:t>ysclid</w:t>
            </w:r>
            <w:proofErr w:type="spellEnd"/>
            <w:r w:rsidRPr="00C32944">
              <w:rPr>
                <w:color w:val="0000FF"/>
                <w:sz w:val="23"/>
                <w:lang w:val="en-US"/>
              </w:rPr>
              <w:t>=llokep8qay493518882</w:t>
            </w:r>
          </w:p>
          <w:p w:rsidR="00584C91" w:rsidRPr="00C32944" w:rsidRDefault="005F0224">
            <w:pPr>
              <w:pStyle w:val="TableParagraph"/>
              <w:spacing w:line="240" w:lineRule="auto"/>
              <w:ind w:left="103"/>
              <w:rPr>
                <w:rFonts w:ascii="Calibri"/>
                <w:sz w:val="23"/>
                <w:lang w:val="en-US"/>
              </w:rPr>
            </w:pPr>
            <w:r w:rsidRPr="00C32944">
              <w:rPr>
                <w:rFonts w:ascii="Calibri"/>
                <w:sz w:val="23"/>
                <w:lang w:val="en-US"/>
              </w:rPr>
              <w:t>https://m.vk.com/orlyata_rus</w:t>
            </w:r>
          </w:p>
        </w:tc>
      </w:tr>
      <w:tr w:rsidR="00584C91">
        <w:trPr>
          <w:trHeight w:val="278"/>
        </w:trPr>
        <w:tc>
          <w:tcPr>
            <w:tcW w:w="989" w:type="dxa"/>
          </w:tcPr>
          <w:p w:rsidR="00584C91" w:rsidRDefault="005F0224">
            <w:pPr>
              <w:pStyle w:val="TableParagraph"/>
              <w:spacing w:line="259" w:lineRule="exact"/>
              <w:ind w:left="149" w:right="140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6665" w:type="dxa"/>
          </w:tcPr>
          <w:p w:rsidR="00584C91" w:rsidRDefault="005F0224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Мастерами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славится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Россия»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«От идеи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 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делу»</w:t>
            </w:r>
          </w:p>
        </w:tc>
        <w:tc>
          <w:tcPr>
            <w:tcW w:w="1561" w:type="dxa"/>
          </w:tcPr>
          <w:p w:rsidR="00584C91" w:rsidRDefault="005F0224">
            <w:pPr>
              <w:pStyle w:val="TableParagraph"/>
              <w:spacing w:line="259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388" w:type="dxa"/>
            <w:vMerge/>
            <w:tcBorders>
              <w:top w:val="nil"/>
            </w:tcBorders>
          </w:tcPr>
          <w:p w:rsidR="00584C91" w:rsidRDefault="00584C91">
            <w:pPr>
              <w:rPr>
                <w:sz w:val="2"/>
                <w:szCs w:val="2"/>
              </w:rPr>
            </w:pPr>
          </w:p>
        </w:tc>
      </w:tr>
      <w:tr w:rsidR="00584C91">
        <w:trPr>
          <w:trHeight w:val="273"/>
        </w:trPr>
        <w:tc>
          <w:tcPr>
            <w:tcW w:w="989" w:type="dxa"/>
          </w:tcPr>
          <w:p w:rsidR="00584C91" w:rsidRDefault="005F0224">
            <w:pPr>
              <w:pStyle w:val="TableParagraph"/>
              <w:spacing w:line="253" w:lineRule="exact"/>
              <w:ind w:left="149" w:right="140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6665" w:type="dxa"/>
          </w:tcPr>
          <w:p w:rsidR="00584C91" w:rsidRDefault="005F0224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«Город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Мастеров»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мастерам»</w:t>
            </w:r>
          </w:p>
        </w:tc>
        <w:tc>
          <w:tcPr>
            <w:tcW w:w="1561" w:type="dxa"/>
          </w:tcPr>
          <w:p w:rsidR="00584C91" w:rsidRDefault="005F0224">
            <w:pPr>
              <w:pStyle w:val="TableParagraph"/>
              <w:spacing w:line="253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388" w:type="dxa"/>
            <w:vMerge/>
            <w:tcBorders>
              <w:top w:val="nil"/>
            </w:tcBorders>
          </w:tcPr>
          <w:p w:rsidR="00584C91" w:rsidRDefault="00584C91">
            <w:pPr>
              <w:rPr>
                <w:sz w:val="2"/>
                <w:szCs w:val="2"/>
              </w:rPr>
            </w:pPr>
          </w:p>
        </w:tc>
      </w:tr>
      <w:tr w:rsidR="00584C91">
        <w:trPr>
          <w:trHeight w:val="278"/>
        </w:trPr>
        <w:tc>
          <w:tcPr>
            <w:tcW w:w="989" w:type="dxa"/>
          </w:tcPr>
          <w:p w:rsidR="00584C91" w:rsidRDefault="005F0224">
            <w:pPr>
              <w:pStyle w:val="TableParagraph"/>
              <w:ind w:left="149" w:right="140"/>
              <w:jc w:val="center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6665" w:type="dxa"/>
          </w:tcPr>
          <w:p w:rsidR="00584C91" w:rsidRDefault="005F022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КТД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«Классный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театр»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«Мастер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звучит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гордо!»</w:t>
            </w:r>
          </w:p>
        </w:tc>
        <w:tc>
          <w:tcPr>
            <w:tcW w:w="1561" w:type="dxa"/>
          </w:tcPr>
          <w:p w:rsidR="00584C91" w:rsidRDefault="005F0224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388" w:type="dxa"/>
            <w:vMerge/>
            <w:tcBorders>
              <w:top w:val="nil"/>
            </w:tcBorders>
          </w:tcPr>
          <w:p w:rsidR="00584C91" w:rsidRDefault="00584C91">
            <w:pPr>
              <w:rPr>
                <w:sz w:val="2"/>
                <w:szCs w:val="2"/>
              </w:rPr>
            </w:pPr>
          </w:p>
        </w:tc>
      </w:tr>
      <w:tr w:rsidR="00584C91">
        <w:trPr>
          <w:trHeight w:val="273"/>
        </w:trPr>
        <w:tc>
          <w:tcPr>
            <w:tcW w:w="989" w:type="dxa"/>
          </w:tcPr>
          <w:p w:rsidR="00584C91" w:rsidRDefault="005F0224">
            <w:pPr>
              <w:pStyle w:val="TableParagraph"/>
              <w:spacing w:line="253" w:lineRule="exact"/>
              <w:ind w:left="149" w:right="140"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6665" w:type="dxa"/>
          </w:tcPr>
          <w:p w:rsidR="00584C91" w:rsidRDefault="005F0224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«Путь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мастерство»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подводим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итоги</w:t>
            </w:r>
          </w:p>
        </w:tc>
        <w:tc>
          <w:tcPr>
            <w:tcW w:w="1561" w:type="dxa"/>
          </w:tcPr>
          <w:p w:rsidR="00584C91" w:rsidRDefault="005F0224">
            <w:pPr>
              <w:pStyle w:val="TableParagraph"/>
              <w:spacing w:line="253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388" w:type="dxa"/>
            <w:vMerge/>
            <w:tcBorders>
              <w:top w:val="nil"/>
            </w:tcBorders>
          </w:tcPr>
          <w:p w:rsidR="00584C91" w:rsidRDefault="00584C91">
            <w:pPr>
              <w:rPr>
                <w:sz w:val="2"/>
                <w:szCs w:val="2"/>
              </w:rPr>
            </w:pPr>
          </w:p>
        </w:tc>
      </w:tr>
      <w:tr w:rsidR="00584C91">
        <w:trPr>
          <w:trHeight w:val="278"/>
        </w:trPr>
        <w:tc>
          <w:tcPr>
            <w:tcW w:w="14603" w:type="dxa"/>
            <w:gridSpan w:val="4"/>
          </w:tcPr>
          <w:p w:rsidR="00584C91" w:rsidRDefault="005F0224">
            <w:pPr>
              <w:pStyle w:val="TableParagraph"/>
              <w:spacing w:before="1" w:line="257" w:lineRule="exact"/>
              <w:ind w:left="4253" w:right="423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«Орленок –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доброволец»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4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часа</w:t>
            </w:r>
          </w:p>
        </w:tc>
      </w:tr>
      <w:tr w:rsidR="00584C91" w:rsidRPr="00D00360">
        <w:trPr>
          <w:trHeight w:val="277"/>
        </w:trPr>
        <w:tc>
          <w:tcPr>
            <w:tcW w:w="989" w:type="dxa"/>
          </w:tcPr>
          <w:p w:rsidR="00584C91" w:rsidRDefault="005F0224">
            <w:pPr>
              <w:pStyle w:val="TableParagraph"/>
              <w:ind w:left="149" w:right="140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6665" w:type="dxa"/>
          </w:tcPr>
          <w:p w:rsidR="00584C91" w:rsidRDefault="005F022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«От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делу»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«Спешить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помощь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безвозмездно!»</w:t>
            </w:r>
          </w:p>
        </w:tc>
        <w:tc>
          <w:tcPr>
            <w:tcW w:w="1561" w:type="dxa"/>
          </w:tcPr>
          <w:p w:rsidR="00584C91" w:rsidRDefault="005F0224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388" w:type="dxa"/>
            <w:vMerge w:val="restart"/>
          </w:tcPr>
          <w:p w:rsidR="00584C91" w:rsidRDefault="005F0224">
            <w:pPr>
              <w:pStyle w:val="TableParagraph"/>
              <w:spacing w:line="240" w:lineRule="auto"/>
              <w:ind w:left="103"/>
              <w:rPr>
                <w:sz w:val="23"/>
              </w:rPr>
            </w:pPr>
            <w:r>
              <w:rPr>
                <w:sz w:val="23"/>
              </w:rPr>
              <w:t xml:space="preserve">легенда об </w:t>
            </w:r>
            <w:proofErr w:type="spellStart"/>
            <w:r>
              <w:rPr>
                <w:sz w:val="23"/>
              </w:rPr>
              <w:t>Орлятском</w:t>
            </w:r>
            <w:proofErr w:type="spellEnd"/>
            <w:r>
              <w:rPr>
                <w:sz w:val="23"/>
              </w:rPr>
              <w:t xml:space="preserve"> круге –</w:t>
            </w:r>
            <w:r>
              <w:rPr>
                <w:spacing w:val="1"/>
                <w:sz w:val="23"/>
              </w:rPr>
              <w:t xml:space="preserve"> </w:t>
            </w:r>
            <w:hyperlink r:id="rId43">
              <w:r>
                <w:rPr>
                  <w:color w:val="0462C1"/>
                  <w:spacing w:val="-1"/>
                  <w:sz w:val="23"/>
                  <w:u w:val="single" w:color="0462C1"/>
                </w:rPr>
                <w:t>https://disk.yandex.ru/i/HtStTVg3Hu_A0Q</w:t>
              </w:r>
            </w:hyperlink>
          </w:p>
          <w:p w:rsidR="00584C91" w:rsidRPr="00C32944" w:rsidRDefault="00E73F21">
            <w:pPr>
              <w:pStyle w:val="TableParagraph"/>
              <w:spacing w:line="242" w:lineRule="auto"/>
              <w:ind w:left="103" w:right="678"/>
              <w:rPr>
                <w:rFonts w:ascii="Calibri"/>
                <w:sz w:val="23"/>
                <w:lang w:val="en-US"/>
              </w:rPr>
            </w:pPr>
            <w:hyperlink r:id="rId44">
              <w:r w:rsidR="005F0224" w:rsidRPr="00C32944">
                <w:rPr>
                  <w:rFonts w:ascii="Calibri"/>
                  <w:color w:val="0462C1"/>
                  <w:spacing w:val="-1"/>
                  <w:sz w:val="23"/>
                  <w:u w:val="single" w:color="0462C1"/>
                  <w:lang w:val="en-US"/>
                </w:rPr>
                <w:t>https://podari-zhizn.ru/ru/give-help/pomoch-po-</w:t>
              </w:r>
            </w:hyperlink>
            <w:r w:rsidR="005F0224" w:rsidRPr="00C32944">
              <w:rPr>
                <w:rFonts w:ascii="Calibri"/>
                <w:color w:val="0462C1"/>
                <w:spacing w:val="-49"/>
                <w:sz w:val="23"/>
                <w:lang w:val="en-US"/>
              </w:rPr>
              <w:t xml:space="preserve"> </w:t>
            </w:r>
            <w:hyperlink r:id="rId45">
              <w:proofErr w:type="spellStart"/>
              <w:r w:rsidR="005F0224" w:rsidRPr="00C32944">
                <w:rPr>
                  <w:rFonts w:ascii="Calibri"/>
                  <w:color w:val="0462C1"/>
                  <w:sz w:val="23"/>
                  <w:u w:val="single" w:color="0462C1"/>
                  <w:lang w:val="en-US"/>
                </w:rPr>
                <w:t>drugomu</w:t>
              </w:r>
              <w:proofErr w:type="spellEnd"/>
              <w:r w:rsidR="005F0224" w:rsidRPr="00C32944">
                <w:rPr>
                  <w:rFonts w:ascii="Calibri"/>
                  <w:color w:val="0462C1"/>
                  <w:sz w:val="23"/>
                  <w:u w:val="single" w:color="0462C1"/>
                  <w:lang w:val="en-US"/>
                </w:rPr>
                <w:t>/</w:t>
              </w:r>
              <w:proofErr w:type="spellStart"/>
              <w:r w:rsidR="005F0224" w:rsidRPr="00C32944">
                <w:rPr>
                  <w:rFonts w:ascii="Calibri"/>
                  <w:color w:val="0462C1"/>
                  <w:sz w:val="23"/>
                  <w:u w:val="single" w:color="0462C1"/>
                  <w:lang w:val="en-US"/>
                </w:rPr>
                <w:t>korobka-hrabrosti</w:t>
              </w:r>
              <w:proofErr w:type="spellEnd"/>
            </w:hyperlink>
          </w:p>
        </w:tc>
      </w:tr>
      <w:tr w:rsidR="00584C91">
        <w:trPr>
          <w:trHeight w:val="273"/>
        </w:trPr>
        <w:tc>
          <w:tcPr>
            <w:tcW w:w="989" w:type="dxa"/>
          </w:tcPr>
          <w:p w:rsidR="00584C91" w:rsidRDefault="005F0224">
            <w:pPr>
              <w:pStyle w:val="TableParagraph"/>
              <w:spacing w:line="253" w:lineRule="exact"/>
              <w:ind w:left="149" w:right="140"/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6665" w:type="dxa"/>
          </w:tcPr>
          <w:p w:rsidR="00584C91" w:rsidRDefault="005F0224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КТД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«Создай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хорошее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настроение»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заботой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старших»</w:t>
            </w:r>
          </w:p>
        </w:tc>
        <w:tc>
          <w:tcPr>
            <w:tcW w:w="1561" w:type="dxa"/>
          </w:tcPr>
          <w:p w:rsidR="00584C91" w:rsidRDefault="005F0224">
            <w:pPr>
              <w:pStyle w:val="TableParagraph"/>
              <w:spacing w:line="253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388" w:type="dxa"/>
            <w:vMerge/>
            <w:tcBorders>
              <w:top w:val="nil"/>
            </w:tcBorders>
          </w:tcPr>
          <w:p w:rsidR="00584C91" w:rsidRDefault="00584C91">
            <w:pPr>
              <w:rPr>
                <w:sz w:val="2"/>
                <w:szCs w:val="2"/>
              </w:rPr>
            </w:pPr>
          </w:p>
        </w:tc>
      </w:tr>
      <w:tr w:rsidR="00584C91">
        <w:trPr>
          <w:trHeight w:val="278"/>
        </w:trPr>
        <w:tc>
          <w:tcPr>
            <w:tcW w:w="989" w:type="dxa"/>
          </w:tcPr>
          <w:p w:rsidR="00584C91" w:rsidRDefault="005F0224">
            <w:pPr>
              <w:pStyle w:val="TableParagraph"/>
              <w:ind w:left="149" w:right="140"/>
              <w:jc w:val="center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6665" w:type="dxa"/>
          </w:tcPr>
          <w:p w:rsidR="00584C91" w:rsidRDefault="005F022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«Добровольцем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будь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всегда!»</w:t>
            </w:r>
          </w:p>
        </w:tc>
        <w:tc>
          <w:tcPr>
            <w:tcW w:w="1561" w:type="dxa"/>
          </w:tcPr>
          <w:p w:rsidR="00584C91" w:rsidRDefault="005F0224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388" w:type="dxa"/>
            <w:vMerge/>
            <w:tcBorders>
              <w:top w:val="nil"/>
            </w:tcBorders>
          </w:tcPr>
          <w:p w:rsidR="00584C91" w:rsidRDefault="00584C91">
            <w:pPr>
              <w:rPr>
                <w:sz w:val="2"/>
                <w:szCs w:val="2"/>
              </w:rPr>
            </w:pPr>
          </w:p>
        </w:tc>
      </w:tr>
      <w:tr w:rsidR="00584C91">
        <w:trPr>
          <w:trHeight w:val="273"/>
        </w:trPr>
        <w:tc>
          <w:tcPr>
            <w:tcW w:w="989" w:type="dxa"/>
          </w:tcPr>
          <w:p w:rsidR="00584C91" w:rsidRDefault="005F0224">
            <w:pPr>
              <w:pStyle w:val="TableParagraph"/>
              <w:spacing w:line="253" w:lineRule="exact"/>
              <w:ind w:left="149" w:right="140"/>
              <w:jc w:val="center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6665" w:type="dxa"/>
          </w:tcPr>
          <w:p w:rsidR="00584C91" w:rsidRDefault="005F0224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«Портрет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добровольца»</w:t>
            </w:r>
          </w:p>
        </w:tc>
        <w:tc>
          <w:tcPr>
            <w:tcW w:w="1561" w:type="dxa"/>
          </w:tcPr>
          <w:p w:rsidR="00584C91" w:rsidRDefault="005F0224">
            <w:pPr>
              <w:pStyle w:val="TableParagraph"/>
              <w:spacing w:line="253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388" w:type="dxa"/>
            <w:vMerge/>
            <w:tcBorders>
              <w:top w:val="nil"/>
            </w:tcBorders>
          </w:tcPr>
          <w:p w:rsidR="00584C91" w:rsidRDefault="00584C91">
            <w:pPr>
              <w:rPr>
                <w:sz w:val="2"/>
                <w:szCs w:val="2"/>
              </w:rPr>
            </w:pPr>
          </w:p>
        </w:tc>
      </w:tr>
      <w:tr w:rsidR="00584C91">
        <w:trPr>
          <w:trHeight w:val="278"/>
        </w:trPr>
        <w:tc>
          <w:tcPr>
            <w:tcW w:w="14603" w:type="dxa"/>
            <w:gridSpan w:val="4"/>
          </w:tcPr>
          <w:p w:rsidR="00584C91" w:rsidRDefault="005F0224">
            <w:pPr>
              <w:pStyle w:val="TableParagraph"/>
              <w:ind w:left="4253" w:right="423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«Орлёнок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спортсмен»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4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часа</w:t>
            </w:r>
          </w:p>
        </w:tc>
      </w:tr>
    </w:tbl>
    <w:p w:rsidR="00584C91" w:rsidRDefault="00584C91">
      <w:pPr>
        <w:jc w:val="center"/>
        <w:rPr>
          <w:sz w:val="24"/>
        </w:rPr>
        <w:sectPr w:rsidR="00584C91">
          <w:pgSz w:w="16840" w:h="11910" w:orient="landscape"/>
          <w:pgMar w:top="1100" w:right="920" w:bottom="280" w:left="1020" w:header="720" w:footer="720" w:gutter="0"/>
          <w:cols w:space="720"/>
        </w:sectPr>
      </w:pPr>
    </w:p>
    <w:p w:rsidR="00584C91" w:rsidRDefault="00584C91">
      <w:pPr>
        <w:pStyle w:val="a3"/>
        <w:ind w:left="0"/>
        <w:jc w:val="left"/>
        <w:rPr>
          <w:b/>
          <w:sz w:val="20"/>
        </w:rPr>
      </w:pPr>
    </w:p>
    <w:p w:rsidR="00584C91" w:rsidRDefault="00584C91">
      <w:pPr>
        <w:pStyle w:val="a3"/>
        <w:ind w:left="0"/>
        <w:jc w:val="left"/>
        <w:rPr>
          <w:b/>
          <w:sz w:val="20"/>
        </w:rPr>
      </w:pPr>
    </w:p>
    <w:p w:rsidR="00584C91" w:rsidRDefault="00584C91">
      <w:pPr>
        <w:pStyle w:val="a3"/>
        <w:spacing w:before="9"/>
        <w:ind w:left="0"/>
        <w:jc w:val="left"/>
        <w:rPr>
          <w:b/>
          <w:sz w:val="11"/>
        </w:rPr>
      </w:pPr>
    </w:p>
    <w:tbl>
      <w:tblPr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9"/>
        <w:gridCol w:w="6665"/>
        <w:gridCol w:w="1561"/>
        <w:gridCol w:w="5388"/>
      </w:tblGrid>
      <w:tr w:rsidR="00584C91">
        <w:trPr>
          <w:trHeight w:val="552"/>
        </w:trPr>
        <w:tc>
          <w:tcPr>
            <w:tcW w:w="989" w:type="dxa"/>
          </w:tcPr>
          <w:p w:rsidR="00584C91" w:rsidRDefault="005F0224">
            <w:pPr>
              <w:pStyle w:val="TableParagraph"/>
              <w:spacing w:line="268" w:lineRule="exact"/>
              <w:ind w:left="149" w:right="140"/>
              <w:jc w:val="center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  <w:tc>
          <w:tcPr>
            <w:tcW w:w="6665" w:type="dxa"/>
          </w:tcPr>
          <w:p w:rsidR="00584C91" w:rsidRDefault="005F0224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«Утро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начинай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зарядки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будешь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всегда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порядке!»</w:t>
            </w:r>
          </w:p>
          <w:p w:rsidR="00584C91" w:rsidRDefault="005F0224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z w:val="24"/>
              </w:rPr>
              <w:t>«Должен быть режим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дня»</w:t>
            </w:r>
          </w:p>
        </w:tc>
        <w:tc>
          <w:tcPr>
            <w:tcW w:w="1561" w:type="dxa"/>
          </w:tcPr>
          <w:p w:rsidR="00584C91" w:rsidRDefault="005F0224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388" w:type="dxa"/>
            <w:vMerge w:val="restart"/>
          </w:tcPr>
          <w:p w:rsidR="00584C91" w:rsidRDefault="005F0224">
            <w:pPr>
              <w:pStyle w:val="TableParagraph"/>
              <w:spacing w:line="244" w:lineRule="auto"/>
              <w:ind w:left="103" w:right="1466"/>
              <w:rPr>
                <w:rFonts w:ascii="Calibri" w:hAnsi="Calibri"/>
                <w:sz w:val="23"/>
              </w:rPr>
            </w:pPr>
            <w:proofErr w:type="gramStart"/>
            <w:r>
              <w:rPr>
                <w:sz w:val="23"/>
              </w:rPr>
              <w:t>м</w:t>
            </w:r>
            <w:proofErr w:type="gramEnd"/>
            <w:r>
              <w:rPr>
                <w:sz w:val="23"/>
              </w:rPr>
              <w:t>/ф</w:t>
            </w:r>
            <w:r>
              <w:rPr>
                <w:spacing w:val="3"/>
                <w:sz w:val="23"/>
              </w:rPr>
              <w:t xml:space="preserve"> </w:t>
            </w:r>
            <w:r>
              <w:rPr>
                <w:sz w:val="23"/>
              </w:rPr>
              <w:t>«</w:t>
            </w:r>
            <w:proofErr w:type="spellStart"/>
            <w:r>
              <w:rPr>
                <w:sz w:val="23"/>
              </w:rPr>
              <w:t>Нехочуха</w:t>
            </w:r>
            <w:proofErr w:type="spellEnd"/>
            <w:r>
              <w:rPr>
                <w:sz w:val="23"/>
              </w:rPr>
              <w:t>»</w:t>
            </w:r>
            <w:r>
              <w:rPr>
                <w:spacing w:val="1"/>
                <w:sz w:val="23"/>
              </w:rPr>
              <w:t xml:space="preserve"> </w:t>
            </w:r>
            <w:hyperlink r:id="rId46">
              <w:r>
                <w:rPr>
                  <w:color w:val="0462C1"/>
                  <w:spacing w:val="-1"/>
                  <w:sz w:val="23"/>
                  <w:u w:val="single" w:color="0462C1"/>
                </w:rPr>
                <w:t>https://disk.yandex.ru/i/-5WnFzicng7-3A</w:t>
              </w:r>
            </w:hyperlink>
            <w:r>
              <w:rPr>
                <w:color w:val="0462C1"/>
                <w:spacing w:val="-55"/>
                <w:sz w:val="23"/>
              </w:rPr>
              <w:t xml:space="preserve"> </w:t>
            </w:r>
            <w:hyperlink r:id="rId47">
              <w:r>
                <w:rPr>
                  <w:rFonts w:ascii="Calibri" w:hAnsi="Calibri"/>
                  <w:color w:val="0462C1"/>
                  <w:sz w:val="23"/>
                  <w:u w:val="single" w:color="0462C1"/>
                </w:rPr>
                <w:t>https://m.vk.com/orlyata_rus</w:t>
              </w:r>
            </w:hyperlink>
          </w:p>
        </w:tc>
      </w:tr>
      <w:tr w:rsidR="00584C91">
        <w:trPr>
          <w:trHeight w:val="277"/>
        </w:trPr>
        <w:tc>
          <w:tcPr>
            <w:tcW w:w="989" w:type="dxa"/>
          </w:tcPr>
          <w:p w:rsidR="00584C91" w:rsidRDefault="005F0224">
            <w:pPr>
              <w:pStyle w:val="TableParagraph"/>
              <w:ind w:left="149" w:right="140"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6665" w:type="dxa"/>
          </w:tcPr>
          <w:p w:rsidR="00584C91" w:rsidRDefault="005F022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спорт,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мир!»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«Сто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затей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всех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друзей»</w:t>
            </w:r>
          </w:p>
        </w:tc>
        <w:tc>
          <w:tcPr>
            <w:tcW w:w="1561" w:type="dxa"/>
          </w:tcPr>
          <w:p w:rsidR="00584C91" w:rsidRDefault="005F0224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388" w:type="dxa"/>
            <w:vMerge/>
            <w:tcBorders>
              <w:top w:val="nil"/>
            </w:tcBorders>
          </w:tcPr>
          <w:p w:rsidR="00584C91" w:rsidRDefault="00584C91">
            <w:pPr>
              <w:rPr>
                <w:sz w:val="2"/>
                <w:szCs w:val="2"/>
              </w:rPr>
            </w:pPr>
          </w:p>
        </w:tc>
      </w:tr>
      <w:tr w:rsidR="00584C91">
        <w:trPr>
          <w:trHeight w:val="551"/>
        </w:trPr>
        <w:tc>
          <w:tcPr>
            <w:tcW w:w="989" w:type="dxa"/>
          </w:tcPr>
          <w:p w:rsidR="00584C91" w:rsidRDefault="005F0224">
            <w:pPr>
              <w:pStyle w:val="TableParagraph"/>
              <w:spacing w:line="268" w:lineRule="exact"/>
              <w:ind w:left="149" w:right="140"/>
              <w:jc w:val="center"/>
              <w:rPr>
                <w:sz w:val="24"/>
              </w:rPr>
            </w:pPr>
            <w:r>
              <w:rPr>
                <w:sz w:val="24"/>
              </w:rPr>
              <w:t>21</w:t>
            </w:r>
          </w:p>
        </w:tc>
        <w:tc>
          <w:tcPr>
            <w:tcW w:w="6665" w:type="dxa"/>
          </w:tcPr>
          <w:p w:rsidR="00584C91" w:rsidRDefault="005F0224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«Готовимся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спортивным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состязаниям»</w:t>
            </w:r>
            <w:r>
              <w:rPr>
                <w:spacing w:val="-9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Спортивная</w:t>
            </w:r>
            <w:proofErr w:type="gram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«У</w:t>
            </w:r>
          </w:p>
          <w:p w:rsidR="00584C91" w:rsidRDefault="005F0224">
            <w:pPr>
              <w:pStyle w:val="TableParagraph"/>
              <w:spacing w:before="2" w:line="262" w:lineRule="exact"/>
              <w:rPr>
                <w:sz w:val="24"/>
              </w:rPr>
            </w:pPr>
            <w:r>
              <w:rPr>
                <w:sz w:val="24"/>
              </w:rPr>
              <w:t>рекордов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наши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имена»</w:t>
            </w:r>
          </w:p>
        </w:tc>
        <w:tc>
          <w:tcPr>
            <w:tcW w:w="1561" w:type="dxa"/>
          </w:tcPr>
          <w:p w:rsidR="00584C91" w:rsidRDefault="005F0224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388" w:type="dxa"/>
            <w:vMerge/>
            <w:tcBorders>
              <w:top w:val="nil"/>
            </w:tcBorders>
          </w:tcPr>
          <w:p w:rsidR="00584C91" w:rsidRDefault="00584C91">
            <w:pPr>
              <w:rPr>
                <w:sz w:val="2"/>
                <w:szCs w:val="2"/>
              </w:rPr>
            </w:pPr>
          </w:p>
        </w:tc>
      </w:tr>
      <w:tr w:rsidR="00584C91">
        <w:trPr>
          <w:trHeight w:val="278"/>
        </w:trPr>
        <w:tc>
          <w:tcPr>
            <w:tcW w:w="989" w:type="dxa"/>
          </w:tcPr>
          <w:p w:rsidR="00584C91" w:rsidRDefault="005F0224">
            <w:pPr>
              <w:pStyle w:val="TableParagraph"/>
              <w:ind w:left="149" w:right="140"/>
              <w:jc w:val="center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  <w:tc>
          <w:tcPr>
            <w:tcW w:w="6665" w:type="dxa"/>
          </w:tcPr>
          <w:p w:rsidR="00584C91" w:rsidRDefault="005F022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«Быстрее!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Выше!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Сильнее!»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«Азбука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здоровья»</w:t>
            </w:r>
          </w:p>
        </w:tc>
        <w:tc>
          <w:tcPr>
            <w:tcW w:w="1561" w:type="dxa"/>
          </w:tcPr>
          <w:p w:rsidR="00584C91" w:rsidRDefault="005F0224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388" w:type="dxa"/>
            <w:vMerge/>
            <w:tcBorders>
              <w:top w:val="nil"/>
            </w:tcBorders>
          </w:tcPr>
          <w:p w:rsidR="00584C91" w:rsidRDefault="00584C91">
            <w:pPr>
              <w:rPr>
                <w:sz w:val="2"/>
                <w:szCs w:val="2"/>
              </w:rPr>
            </w:pPr>
          </w:p>
        </w:tc>
      </w:tr>
      <w:tr w:rsidR="00584C91">
        <w:trPr>
          <w:trHeight w:val="273"/>
        </w:trPr>
        <w:tc>
          <w:tcPr>
            <w:tcW w:w="14603" w:type="dxa"/>
            <w:gridSpan w:val="4"/>
          </w:tcPr>
          <w:p w:rsidR="00584C91" w:rsidRDefault="005F0224">
            <w:pPr>
              <w:pStyle w:val="TableParagraph"/>
              <w:spacing w:line="253" w:lineRule="exact"/>
              <w:ind w:left="4253" w:right="423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«Орлёнок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Эколог»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6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часов</w:t>
            </w:r>
          </w:p>
        </w:tc>
      </w:tr>
      <w:tr w:rsidR="00584C91">
        <w:trPr>
          <w:trHeight w:val="277"/>
        </w:trPr>
        <w:tc>
          <w:tcPr>
            <w:tcW w:w="989" w:type="dxa"/>
          </w:tcPr>
          <w:p w:rsidR="00584C91" w:rsidRDefault="005F0224">
            <w:pPr>
              <w:pStyle w:val="TableParagraph"/>
              <w:ind w:left="149" w:right="140"/>
              <w:jc w:val="center"/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  <w:tc>
          <w:tcPr>
            <w:tcW w:w="6665" w:type="dxa"/>
          </w:tcPr>
          <w:p w:rsidR="00584C91" w:rsidRDefault="005F0224">
            <w:pPr>
              <w:pStyle w:val="TableParagraph"/>
              <w:rPr>
                <w:sz w:val="24"/>
              </w:rPr>
            </w:pPr>
            <w:r>
              <w:rPr>
                <w:spacing w:val="-1"/>
                <w:sz w:val="24"/>
              </w:rPr>
              <w:t>«</w:t>
            </w:r>
            <w:proofErr w:type="spellStart"/>
            <w:proofErr w:type="gramStart"/>
            <w:r>
              <w:rPr>
                <w:spacing w:val="-1"/>
                <w:sz w:val="24"/>
              </w:rPr>
              <w:t>ЭКОЛОГиЯ</w:t>
            </w:r>
            <w:proofErr w:type="spellEnd"/>
            <w:proofErr w:type="gramEnd"/>
            <w:r>
              <w:rPr>
                <w:spacing w:val="-1"/>
                <w:sz w:val="24"/>
              </w:rPr>
              <w:t>»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«Каким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должен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быть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настоящий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эколог?»</w:t>
            </w:r>
          </w:p>
        </w:tc>
        <w:tc>
          <w:tcPr>
            <w:tcW w:w="1561" w:type="dxa"/>
          </w:tcPr>
          <w:p w:rsidR="00584C91" w:rsidRDefault="005F0224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388" w:type="dxa"/>
            <w:vMerge w:val="restart"/>
          </w:tcPr>
          <w:p w:rsidR="00584C91" w:rsidRDefault="00E73F21">
            <w:pPr>
              <w:pStyle w:val="TableParagraph"/>
              <w:spacing w:line="240" w:lineRule="auto"/>
              <w:ind w:left="103" w:right="226"/>
              <w:rPr>
                <w:sz w:val="23"/>
              </w:rPr>
            </w:pPr>
            <w:hyperlink r:id="rId48">
              <w:r w:rsidR="005F0224">
                <w:rPr>
                  <w:color w:val="0462C1"/>
                  <w:sz w:val="23"/>
                  <w:u w:val="single" w:color="0462C1"/>
                </w:rPr>
                <w:t>https://disk.yandex.ru/i/GqTAyxtklagPNQ</w:t>
              </w:r>
            </w:hyperlink>
            <w:r w:rsidR="005F0224">
              <w:rPr>
                <w:color w:val="0462C1"/>
                <w:spacing w:val="1"/>
                <w:sz w:val="23"/>
              </w:rPr>
              <w:t xml:space="preserve"> </w:t>
            </w:r>
            <w:r w:rsidR="005F0224">
              <w:rPr>
                <w:sz w:val="23"/>
              </w:rPr>
              <w:t>Мультфильм «Смешарики» по теме экологии</w:t>
            </w:r>
            <w:r w:rsidR="005F0224">
              <w:rPr>
                <w:spacing w:val="1"/>
                <w:sz w:val="23"/>
              </w:rPr>
              <w:t xml:space="preserve"> </w:t>
            </w:r>
            <w:hyperlink r:id="rId49">
              <w:r w:rsidR="005F0224">
                <w:rPr>
                  <w:color w:val="0462C1"/>
                  <w:sz w:val="23"/>
                  <w:u w:val="single" w:color="0462C1"/>
                </w:rPr>
                <w:t>https://disk.yandex.ru/i/4eXrBQbjSxzKLQ</w:t>
              </w:r>
            </w:hyperlink>
            <w:r w:rsidR="005F0224">
              <w:rPr>
                <w:color w:val="0462C1"/>
                <w:spacing w:val="1"/>
                <w:sz w:val="23"/>
              </w:rPr>
              <w:t xml:space="preserve"> </w:t>
            </w:r>
            <w:r w:rsidR="005F0224">
              <w:rPr>
                <w:sz w:val="23"/>
              </w:rPr>
              <w:t>Грузовичок Пик серия «Мусор в лесу» или Ми-м</w:t>
            </w:r>
            <w:proofErr w:type="gramStart"/>
            <w:r w:rsidR="005F0224">
              <w:rPr>
                <w:sz w:val="23"/>
              </w:rPr>
              <w:t>и-</w:t>
            </w:r>
            <w:proofErr w:type="gramEnd"/>
            <w:r w:rsidR="005F0224">
              <w:rPr>
                <w:spacing w:val="-55"/>
                <w:sz w:val="23"/>
              </w:rPr>
              <w:t xml:space="preserve"> </w:t>
            </w:r>
            <w:r w:rsidR="005F0224">
              <w:rPr>
                <w:sz w:val="23"/>
              </w:rPr>
              <w:t>мишки</w:t>
            </w:r>
            <w:r w:rsidR="005F0224">
              <w:rPr>
                <w:spacing w:val="1"/>
                <w:sz w:val="23"/>
              </w:rPr>
              <w:t xml:space="preserve"> </w:t>
            </w:r>
            <w:r w:rsidR="005F0224">
              <w:rPr>
                <w:sz w:val="23"/>
              </w:rPr>
              <w:t>«Мусор в лесу» Мультфильмы</w:t>
            </w:r>
            <w:r w:rsidR="005F0224">
              <w:rPr>
                <w:spacing w:val="-3"/>
                <w:sz w:val="23"/>
              </w:rPr>
              <w:t xml:space="preserve"> </w:t>
            </w:r>
            <w:r w:rsidR="005F0224">
              <w:rPr>
                <w:sz w:val="23"/>
              </w:rPr>
              <w:t>на</w:t>
            </w:r>
          </w:p>
          <w:p w:rsidR="00584C91" w:rsidRDefault="005F0224">
            <w:pPr>
              <w:pStyle w:val="TableParagraph"/>
              <w:spacing w:line="240" w:lineRule="auto"/>
              <w:ind w:left="103"/>
              <w:rPr>
                <w:sz w:val="23"/>
              </w:rPr>
            </w:pPr>
            <w:r>
              <w:rPr>
                <w:sz w:val="23"/>
              </w:rPr>
              <w:t>экологическую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тему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мультфильм</w:t>
            </w:r>
            <w:r>
              <w:rPr>
                <w:spacing w:val="3"/>
                <w:sz w:val="23"/>
              </w:rPr>
              <w:t xml:space="preserve"> </w:t>
            </w:r>
            <w:r>
              <w:rPr>
                <w:sz w:val="23"/>
              </w:rPr>
              <w:t>«Мальчик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Земля</w:t>
            </w:r>
          </w:p>
        </w:tc>
      </w:tr>
      <w:tr w:rsidR="00584C91">
        <w:trPr>
          <w:trHeight w:val="273"/>
        </w:trPr>
        <w:tc>
          <w:tcPr>
            <w:tcW w:w="989" w:type="dxa"/>
          </w:tcPr>
          <w:p w:rsidR="00584C91" w:rsidRDefault="005F0224">
            <w:pPr>
              <w:pStyle w:val="TableParagraph"/>
              <w:spacing w:line="253" w:lineRule="exact"/>
              <w:ind w:left="149" w:right="140"/>
              <w:jc w:val="center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6665" w:type="dxa"/>
          </w:tcPr>
          <w:p w:rsidR="00584C91" w:rsidRDefault="005F0224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«Мой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след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планете»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«Что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должен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знать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уметь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эколог?»</w:t>
            </w:r>
          </w:p>
        </w:tc>
        <w:tc>
          <w:tcPr>
            <w:tcW w:w="1561" w:type="dxa"/>
          </w:tcPr>
          <w:p w:rsidR="00584C91" w:rsidRDefault="005F0224">
            <w:pPr>
              <w:pStyle w:val="TableParagraph"/>
              <w:spacing w:line="253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388" w:type="dxa"/>
            <w:vMerge/>
            <w:tcBorders>
              <w:top w:val="nil"/>
            </w:tcBorders>
          </w:tcPr>
          <w:p w:rsidR="00584C91" w:rsidRDefault="00584C91">
            <w:pPr>
              <w:rPr>
                <w:sz w:val="2"/>
                <w:szCs w:val="2"/>
              </w:rPr>
            </w:pPr>
          </w:p>
        </w:tc>
      </w:tr>
      <w:tr w:rsidR="00584C91">
        <w:trPr>
          <w:trHeight w:val="278"/>
        </w:trPr>
        <w:tc>
          <w:tcPr>
            <w:tcW w:w="989" w:type="dxa"/>
          </w:tcPr>
          <w:p w:rsidR="00584C91" w:rsidRDefault="005F0224">
            <w:pPr>
              <w:pStyle w:val="TableParagraph"/>
              <w:spacing w:line="259" w:lineRule="exact"/>
              <w:ind w:left="149" w:right="140"/>
              <w:jc w:val="center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6665" w:type="dxa"/>
          </w:tcPr>
          <w:p w:rsidR="00584C91" w:rsidRDefault="005F0224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«Восхищаемся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красивым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миром»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«Экология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практике»</w:t>
            </w:r>
          </w:p>
        </w:tc>
        <w:tc>
          <w:tcPr>
            <w:tcW w:w="1561" w:type="dxa"/>
          </w:tcPr>
          <w:p w:rsidR="00584C91" w:rsidRDefault="005F0224">
            <w:pPr>
              <w:pStyle w:val="TableParagraph"/>
              <w:spacing w:line="259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388" w:type="dxa"/>
            <w:vMerge/>
            <w:tcBorders>
              <w:top w:val="nil"/>
            </w:tcBorders>
          </w:tcPr>
          <w:p w:rsidR="00584C91" w:rsidRDefault="00584C91">
            <w:pPr>
              <w:rPr>
                <w:sz w:val="2"/>
                <w:szCs w:val="2"/>
              </w:rPr>
            </w:pPr>
          </w:p>
        </w:tc>
      </w:tr>
      <w:tr w:rsidR="00584C91">
        <w:trPr>
          <w:trHeight w:val="551"/>
        </w:trPr>
        <w:tc>
          <w:tcPr>
            <w:tcW w:w="989" w:type="dxa"/>
          </w:tcPr>
          <w:p w:rsidR="00584C91" w:rsidRDefault="005F0224">
            <w:pPr>
              <w:pStyle w:val="TableParagraph"/>
              <w:spacing w:line="268" w:lineRule="exact"/>
              <w:ind w:left="149" w:right="140"/>
              <w:jc w:val="center"/>
              <w:rPr>
                <w:sz w:val="24"/>
              </w:rPr>
            </w:pPr>
            <w:r>
              <w:rPr>
                <w:sz w:val="24"/>
              </w:rPr>
              <w:t>26</w:t>
            </w:r>
          </w:p>
        </w:tc>
        <w:tc>
          <w:tcPr>
            <w:tcW w:w="6665" w:type="dxa"/>
          </w:tcPr>
          <w:p w:rsidR="00584C91" w:rsidRDefault="005F0224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«Встреча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человеком,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которого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можно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назвать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настоящим</w:t>
            </w:r>
          </w:p>
          <w:p w:rsidR="00584C91" w:rsidRDefault="005F0224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z w:val="24"/>
              </w:rPr>
              <w:t>экологом»</w:t>
            </w:r>
          </w:p>
        </w:tc>
        <w:tc>
          <w:tcPr>
            <w:tcW w:w="1561" w:type="dxa"/>
          </w:tcPr>
          <w:p w:rsidR="00584C91" w:rsidRDefault="005F0224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388" w:type="dxa"/>
            <w:vMerge/>
            <w:tcBorders>
              <w:top w:val="nil"/>
            </w:tcBorders>
          </w:tcPr>
          <w:p w:rsidR="00584C91" w:rsidRDefault="00584C91">
            <w:pPr>
              <w:rPr>
                <w:sz w:val="2"/>
                <w:szCs w:val="2"/>
              </w:rPr>
            </w:pPr>
          </w:p>
        </w:tc>
      </w:tr>
      <w:tr w:rsidR="00584C91">
        <w:trPr>
          <w:trHeight w:val="277"/>
        </w:trPr>
        <w:tc>
          <w:tcPr>
            <w:tcW w:w="989" w:type="dxa"/>
          </w:tcPr>
          <w:p w:rsidR="00584C91" w:rsidRDefault="005F0224">
            <w:pPr>
              <w:pStyle w:val="TableParagraph"/>
              <w:ind w:left="152" w:right="138"/>
              <w:jc w:val="center"/>
              <w:rPr>
                <w:sz w:val="24"/>
              </w:rPr>
            </w:pPr>
            <w:r>
              <w:rPr>
                <w:sz w:val="24"/>
              </w:rPr>
              <w:t>27-28</w:t>
            </w:r>
          </w:p>
        </w:tc>
        <w:tc>
          <w:tcPr>
            <w:tcW w:w="6665" w:type="dxa"/>
          </w:tcPr>
          <w:p w:rsidR="00584C91" w:rsidRDefault="005F022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«Шагая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будущее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помни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планете».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проектом.</w:t>
            </w:r>
          </w:p>
        </w:tc>
        <w:tc>
          <w:tcPr>
            <w:tcW w:w="1561" w:type="dxa"/>
          </w:tcPr>
          <w:p w:rsidR="00584C91" w:rsidRDefault="005F0224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388" w:type="dxa"/>
            <w:vMerge/>
            <w:tcBorders>
              <w:top w:val="nil"/>
            </w:tcBorders>
          </w:tcPr>
          <w:p w:rsidR="00584C91" w:rsidRDefault="00584C91">
            <w:pPr>
              <w:rPr>
                <w:sz w:val="2"/>
                <w:szCs w:val="2"/>
              </w:rPr>
            </w:pPr>
          </w:p>
        </w:tc>
      </w:tr>
      <w:tr w:rsidR="00584C91">
        <w:trPr>
          <w:trHeight w:val="273"/>
        </w:trPr>
        <w:tc>
          <w:tcPr>
            <w:tcW w:w="14603" w:type="dxa"/>
            <w:gridSpan w:val="4"/>
          </w:tcPr>
          <w:p w:rsidR="00584C91" w:rsidRDefault="005F0224">
            <w:pPr>
              <w:pStyle w:val="TableParagraph"/>
              <w:spacing w:line="254" w:lineRule="exact"/>
              <w:ind w:left="4253" w:right="424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«Орлёнок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Хранитель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исторической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памяти»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6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часов</w:t>
            </w:r>
          </w:p>
        </w:tc>
      </w:tr>
      <w:tr w:rsidR="00584C91">
        <w:trPr>
          <w:trHeight w:val="551"/>
        </w:trPr>
        <w:tc>
          <w:tcPr>
            <w:tcW w:w="989" w:type="dxa"/>
          </w:tcPr>
          <w:p w:rsidR="00584C91" w:rsidRDefault="005F0224">
            <w:pPr>
              <w:pStyle w:val="TableParagraph"/>
              <w:spacing w:line="268" w:lineRule="exact"/>
              <w:ind w:left="149" w:right="140"/>
              <w:jc w:val="center"/>
              <w:rPr>
                <w:sz w:val="24"/>
              </w:rPr>
            </w:pPr>
            <w:r>
              <w:rPr>
                <w:sz w:val="24"/>
              </w:rPr>
              <w:t>29</w:t>
            </w:r>
          </w:p>
        </w:tc>
        <w:tc>
          <w:tcPr>
            <w:tcW w:w="6665" w:type="dxa"/>
          </w:tcPr>
          <w:p w:rsidR="00584C91" w:rsidRDefault="005F0224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«Орлёно</w:t>
            </w:r>
            <w:proofErr w:type="gramStart"/>
            <w:r>
              <w:rPr>
                <w:sz w:val="24"/>
              </w:rPr>
              <w:t>к–</w:t>
            </w:r>
            <w:proofErr w:type="gram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Хранитель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исторической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памяти»</w:t>
            </w:r>
          </w:p>
          <w:p w:rsidR="00584C91" w:rsidRDefault="005F0224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z w:val="24"/>
              </w:rPr>
              <w:t>«Хранитель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семейных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традиций»</w:t>
            </w:r>
          </w:p>
        </w:tc>
        <w:tc>
          <w:tcPr>
            <w:tcW w:w="1561" w:type="dxa"/>
          </w:tcPr>
          <w:p w:rsidR="00584C91" w:rsidRDefault="005F0224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388" w:type="dxa"/>
            <w:vMerge w:val="restart"/>
          </w:tcPr>
          <w:p w:rsidR="00584C91" w:rsidRDefault="005F0224">
            <w:pPr>
              <w:pStyle w:val="TableParagraph"/>
              <w:tabs>
                <w:tab w:val="left" w:pos="3532"/>
              </w:tabs>
              <w:spacing w:line="240" w:lineRule="auto"/>
              <w:ind w:left="103" w:right="100"/>
              <w:rPr>
                <w:sz w:val="23"/>
              </w:rPr>
            </w:pPr>
            <w:r>
              <w:rPr>
                <w:sz w:val="23"/>
              </w:rPr>
              <w:t>видеоролик</w:t>
            </w:r>
            <w:r>
              <w:rPr>
                <w:sz w:val="23"/>
              </w:rPr>
              <w:tab/>
            </w:r>
            <w:r>
              <w:rPr>
                <w:spacing w:val="-1"/>
                <w:sz w:val="23"/>
              </w:rPr>
              <w:t>«Мульти-Россия»</w:t>
            </w:r>
            <w:r>
              <w:rPr>
                <w:spacing w:val="-55"/>
                <w:sz w:val="23"/>
              </w:rPr>
              <w:t xml:space="preserve"> </w:t>
            </w:r>
            <w:hyperlink r:id="rId50">
              <w:r>
                <w:rPr>
                  <w:color w:val="0000FF"/>
                  <w:sz w:val="23"/>
                </w:rPr>
                <w:t>http://www.multirussia.ru/</w:t>
              </w:r>
            </w:hyperlink>
          </w:p>
          <w:p w:rsidR="00584C91" w:rsidRDefault="00E73F21">
            <w:pPr>
              <w:pStyle w:val="TableParagraph"/>
              <w:spacing w:line="240" w:lineRule="auto"/>
              <w:ind w:left="103"/>
              <w:rPr>
                <w:rFonts w:ascii="Calibri"/>
                <w:sz w:val="23"/>
              </w:rPr>
            </w:pPr>
            <w:hyperlink r:id="rId51">
              <w:r w:rsidR="005F0224">
                <w:rPr>
                  <w:rFonts w:ascii="Calibri"/>
                  <w:color w:val="0462C1"/>
                  <w:sz w:val="23"/>
                  <w:u w:val="single" w:color="0462C1"/>
                </w:rPr>
                <w:t>https://m.vk.com/orlyata_rus</w:t>
              </w:r>
            </w:hyperlink>
          </w:p>
        </w:tc>
      </w:tr>
      <w:tr w:rsidR="00584C91">
        <w:trPr>
          <w:trHeight w:val="551"/>
        </w:trPr>
        <w:tc>
          <w:tcPr>
            <w:tcW w:w="989" w:type="dxa"/>
          </w:tcPr>
          <w:p w:rsidR="00584C91" w:rsidRDefault="005F0224">
            <w:pPr>
              <w:pStyle w:val="TableParagraph"/>
              <w:spacing w:line="268" w:lineRule="exact"/>
              <w:ind w:left="149" w:right="140"/>
              <w:jc w:val="center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6665" w:type="dxa"/>
          </w:tcPr>
          <w:p w:rsidR="00584C91" w:rsidRDefault="005F0224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«Я храню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традиции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семьи,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значит,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традиции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страны»</w:t>
            </w:r>
          </w:p>
          <w:p w:rsidR="00584C91" w:rsidRDefault="005F0224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z w:val="24"/>
              </w:rPr>
              <w:t>Кодекс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«Орлёнка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хранителя»</w:t>
            </w:r>
          </w:p>
        </w:tc>
        <w:tc>
          <w:tcPr>
            <w:tcW w:w="1561" w:type="dxa"/>
          </w:tcPr>
          <w:p w:rsidR="00584C91" w:rsidRDefault="005F0224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388" w:type="dxa"/>
            <w:vMerge/>
            <w:tcBorders>
              <w:top w:val="nil"/>
            </w:tcBorders>
          </w:tcPr>
          <w:p w:rsidR="00584C91" w:rsidRDefault="00584C91">
            <w:pPr>
              <w:rPr>
                <w:sz w:val="2"/>
                <w:szCs w:val="2"/>
              </w:rPr>
            </w:pPr>
          </w:p>
        </w:tc>
      </w:tr>
      <w:tr w:rsidR="00584C91">
        <w:trPr>
          <w:trHeight w:val="551"/>
        </w:trPr>
        <w:tc>
          <w:tcPr>
            <w:tcW w:w="989" w:type="dxa"/>
          </w:tcPr>
          <w:p w:rsidR="00584C91" w:rsidRDefault="005F0224">
            <w:pPr>
              <w:pStyle w:val="TableParagraph"/>
              <w:spacing w:line="268" w:lineRule="exact"/>
              <w:ind w:left="149" w:right="140"/>
              <w:jc w:val="center"/>
              <w:rPr>
                <w:sz w:val="24"/>
              </w:rPr>
            </w:pPr>
            <w:r>
              <w:rPr>
                <w:sz w:val="24"/>
              </w:rPr>
              <w:t>31</w:t>
            </w:r>
          </w:p>
        </w:tc>
        <w:tc>
          <w:tcPr>
            <w:tcW w:w="6665" w:type="dxa"/>
          </w:tcPr>
          <w:p w:rsidR="00584C91" w:rsidRDefault="005F0224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«Знать,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чтобы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хранить»</w:t>
            </w:r>
          </w:p>
          <w:p w:rsidR="00584C91" w:rsidRDefault="005F0224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z w:val="24"/>
              </w:rPr>
              <w:t>«Историческое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чаепитие»</w:t>
            </w:r>
          </w:p>
        </w:tc>
        <w:tc>
          <w:tcPr>
            <w:tcW w:w="1561" w:type="dxa"/>
          </w:tcPr>
          <w:p w:rsidR="00584C91" w:rsidRDefault="005F0224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388" w:type="dxa"/>
            <w:vMerge/>
            <w:tcBorders>
              <w:top w:val="nil"/>
            </w:tcBorders>
          </w:tcPr>
          <w:p w:rsidR="00584C91" w:rsidRDefault="00584C91">
            <w:pPr>
              <w:rPr>
                <w:sz w:val="2"/>
                <w:szCs w:val="2"/>
              </w:rPr>
            </w:pPr>
          </w:p>
        </w:tc>
      </w:tr>
      <w:tr w:rsidR="00584C91">
        <w:trPr>
          <w:trHeight w:val="278"/>
        </w:trPr>
        <w:tc>
          <w:tcPr>
            <w:tcW w:w="989" w:type="dxa"/>
          </w:tcPr>
          <w:p w:rsidR="00584C91" w:rsidRDefault="005F0224">
            <w:pPr>
              <w:pStyle w:val="TableParagraph"/>
              <w:ind w:left="149" w:right="140"/>
              <w:jc w:val="center"/>
              <w:rPr>
                <w:sz w:val="24"/>
              </w:rPr>
            </w:pPr>
            <w:r>
              <w:rPr>
                <w:sz w:val="24"/>
              </w:rPr>
              <w:t>32</w:t>
            </w:r>
          </w:p>
        </w:tc>
        <w:tc>
          <w:tcPr>
            <w:tcW w:w="6665" w:type="dxa"/>
          </w:tcPr>
          <w:p w:rsidR="00584C91" w:rsidRDefault="005F022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«Расскажи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 России»</w:t>
            </w:r>
          </w:p>
        </w:tc>
        <w:tc>
          <w:tcPr>
            <w:tcW w:w="1561" w:type="dxa"/>
          </w:tcPr>
          <w:p w:rsidR="00584C91" w:rsidRDefault="005F0224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388" w:type="dxa"/>
            <w:vMerge/>
            <w:tcBorders>
              <w:top w:val="nil"/>
            </w:tcBorders>
          </w:tcPr>
          <w:p w:rsidR="00584C91" w:rsidRDefault="00584C91">
            <w:pPr>
              <w:rPr>
                <w:sz w:val="2"/>
                <w:szCs w:val="2"/>
              </w:rPr>
            </w:pPr>
          </w:p>
        </w:tc>
      </w:tr>
      <w:tr w:rsidR="00584C91">
        <w:trPr>
          <w:trHeight w:val="278"/>
        </w:trPr>
        <w:tc>
          <w:tcPr>
            <w:tcW w:w="989" w:type="dxa"/>
          </w:tcPr>
          <w:p w:rsidR="00584C91" w:rsidRDefault="005F0224">
            <w:pPr>
              <w:pStyle w:val="TableParagraph"/>
              <w:ind w:left="149" w:right="140"/>
              <w:jc w:val="center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  <w:tc>
          <w:tcPr>
            <w:tcW w:w="6665" w:type="dxa"/>
          </w:tcPr>
          <w:p w:rsidR="00584C91" w:rsidRDefault="005F022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 хранитель,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мы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хранители»</w:t>
            </w:r>
          </w:p>
        </w:tc>
        <w:tc>
          <w:tcPr>
            <w:tcW w:w="1561" w:type="dxa"/>
          </w:tcPr>
          <w:p w:rsidR="00584C91" w:rsidRDefault="005F0224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388" w:type="dxa"/>
            <w:vMerge/>
            <w:tcBorders>
              <w:top w:val="nil"/>
            </w:tcBorders>
          </w:tcPr>
          <w:p w:rsidR="00584C91" w:rsidRDefault="00584C91">
            <w:pPr>
              <w:rPr>
                <w:sz w:val="2"/>
                <w:szCs w:val="2"/>
              </w:rPr>
            </w:pPr>
          </w:p>
        </w:tc>
      </w:tr>
      <w:tr w:rsidR="00584C91">
        <w:trPr>
          <w:trHeight w:val="552"/>
        </w:trPr>
        <w:tc>
          <w:tcPr>
            <w:tcW w:w="989" w:type="dxa"/>
          </w:tcPr>
          <w:p w:rsidR="00584C91" w:rsidRDefault="005F0224">
            <w:pPr>
              <w:pStyle w:val="TableParagraph"/>
              <w:spacing w:line="268" w:lineRule="exact"/>
              <w:ind w:left="149" w:right="140"/>
              <w:jc w:val="center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6665" w:type="dxa"/>
          </w:tcPr>
          <w:p w:rsidR="00584C91" w:rsidRDefault="005F0224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Подведение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итогов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участия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Программе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текущем</w:t>
            </w:r>
            <w:proofErr w:type="gram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учебном</w:t>
            </w:r>
          </w:p>
          <w:p w:rsidR="00584C91" w:rsidRDefault="005F0224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году</w:t>
            </w:r>
          </w:p>
        </w:tc>
        <w:tc>
          <w:tcPr>
            <w:tcW w:w="1561" w:type="dxa"/>
          </w:tcPr>
          <w:p w:rsidR="00584C91" w:rsidRDefault="005F0224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388" w:type="dxa"/>
            <w:vMerge/>
            <w:tcBorders>
              <w:top w:val="nil"/>
            </w:tcBorders>
          </w:tcPr>
          <w:p w:rsidR="00584C91" w:rsidRDefault="00584C91">
            <w:pPr>
              <w:rPr>
                <w:sz w:val="2"/>
                <w:szCs w:val="2"/>
              </w:rPr>
            </w:pPr>
          </w:p>
        </w:tc>
      </w:tr>
      <w:tr w:rsidR="00584C91">
        <w:trPr>
          <w:trHeight w:val="273"/>
        </w:trPr>
        <w:tc>
          <w:tcPr>
            <w:tcW w:w="7654" w:type="dxa"/>
            <w:gridSpan w:val="2"/>
          </w:tcPr>
          <w:p w:rsidR="00584C91" w:rsidRDefault="005F0224">
            <w:pPr>
              <w:pStyle w:val="TableParagraph"/>
              <w:spacing w:line="253" w:lineRule="exact"/>
              <w:ind w:left="3369" w:right="336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ИТОГО</w:t>
            </w:r>
          </w:p>
        </w:tc>
        <w:tc>
          <w:tcPr>
            <w:tcW w:w="1561" w:type="dxa"/>
          </w:tcPr>
          <w:p w:rsidR="00584C91" w:rsidRDefault="005F0224">
            <w:pPr>
              <w:pStyle w:val="TableParagraph"/>
              <w:spacing w:line="253" w:lineRule="exact"/>
              <w:ind w:left="369" w:right="35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34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часа</w:t>
            </w:r>
          </w:p>
        </w:tc>
        <w:tc>
          <w:tcPr>
            <w:tcW w:w="5388" w:type="dxa"/>
            <w:tcBorders>
              <w:bottom w:val="nil"/>
              <w:right w:val="nil"/>
            </w:tcBorders>
          </w:tcPr>
          <w:p w:rsidR="00584C91" w:rsidRDefault="00584C91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</w:tbl>
    <w:p w:rsidR="00584C91" w:rsidRDefault="00584C91">
      <w:pPr>
        <w:rPr>
          <w:sz w:val="20"/>
        </w:rPr>
        <w:sectPr w:rsidR="00584C91">
          <w:pgSz w:w="16840" w:h="11910" w:orient="landscape"/>
          <w:pgMar w:top="1100" w:right="920" w:bottom="280" w:left="1020" w:header="720" w:footer="720" w:gutter="0"/>
          <w:cols w:space="720"/>
        </w:sectPr>
      </w:pPr>
    </w:p>
    <w:p w:rsidR="00584C91" w:rsidRDefault="00584C91">
      <w:pPr>
        <w:pStyle w:val="a3"/>
        <w:ind w:left="0"/>
        <w:jc w:val="left"/>
        <w:rPr>
          <w:b/>
          <w:sz w:val="20"/>
        </w:rPr>
      </w:pPr>
    </w:p>
    <w:p w:rsidR="00584C91" w:rsidRDefault="00584C91">
      <w:pPr>
        <w:pStyle w:val="a3"/>
        <w:spacing w:before="1"/>
        <w:ind w:left="0"/>
        <w:jc w:val="left"/>
        <w:rPr>
          <w:b/>
          <w:sz w:val="24"/>
        </w:rPr>
      </w:pPr>
    </w:p>
    <w:p w:rsidR="00584C91" w:rsidRDefault="005F0224">
      <w:pPr>
        <w:pStyle w:val="1"/>
        <w:spacing w:before="87"/>
        <w:ind w:left="5266" w:right="4662"/>
        <w:jc w:val="center"/>
      </w:pPr>
      <w:r>
        <w:rPr>
          <w:spacing w:val="-2"/>
        </w:rPr>
        <w:t>ТЕМАТИЧЕСКОЕ</w:t>
      </w:r>
      <w:r>
        <w:rPr>
          <w:spacing w:val="-13"/>
        </w:rPr>
        <w:t xml:space="preserve"> </w:t>
      </w:r>
      <w:r>
        <w:rPr>
          <w:spacing w:val="-1"/>
        </w:rPr>
        <w:t>ПЛАНИРОВАНИЕ</w:t>
      </w:r>
    </w:p>
    <w:p w:rsidR="00584C91" w:rsidRDefault="00584C91">
      <w:pPr>
        <w:pStyle w:val="a3"/>
        <w:spacing w:before="10"/>
        <w:ind w:left="0"/>
        <w:jc w:val="left"/>
        <w:rPr>
          <w:b/>
          <w:sz w:val="27"/>
        </w:rPr>
      </w:pPr>
    </w:p>
    <w:p w:rsidR="00584C91" w:rsidRDefault="005F0224">
      <w:pPr>
        <w:ind w:left="5260" w:right="4662"/>
        <w:jc w:val="center"/>
        <w:rPr>
          <w:b/>
          <w:sz w:val="28"/>
        </w:rPr>
      </w:pPr>
      <w:r>
        <w:rPr>
          <w:b/>
          <w:sz w:val="28"/>
        </w:rPr>
        <w:t>3-4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класс</w:t>
      </w:r>
    </w:p>
    <w:p w:rsidR="00584C91" w:rsidRDefault="00584C91">
      <w:pPr>
        <w:pStyle w:val="a3"/>
        <w:spacing w:before="2"/>
        <w:ind w:left="0"/>
        <w:jc w:val="left"/>
        <w:rPr>
          <w:b/>
        </w:rPr>
      </w:pPr>
    </w:p>
    <w:tbl>
      <w:tblPr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0"/>
        <w:gridCol w:w="6251"/>
        <w:gridCol w:w="1497"/>
        <w:gridCol w:w="5861"/>
      </w:tblGrid>
      <w:tr w:rsidR="00584C91">
        <w:trPr>
          <w:trHeight w:val="551"/>
        </w:trPr>
        <w:tc>
          <w:tcPr>
            <w:tcW w:w="950" w:type="dxa"/>
          </w:tcPr>
          <w:p w:rsidR="00584C91" w:rsidRDefault="005F0224">
            <w:pPr>
              <w:pStyle w:val="TableParagraph"/>
              <w:spacing w:before="136" w:line="240" w:lineRule="auto"/>
              <w:ind w:left="133" w:right="12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1"/>
                <w:sz w:val="24"/>
              </w:rPr>
              <w:t xml:space="preserve"> </w:t>
            </w:r>
            <w:proofErr w:type="gramStart"/>
            <w:r>
              <w:rPr>
                <w:b/>
                <w:sz w:val="24"/>
              </w:rPr>
              <w:t>п</w:t>
            </w:r>
            <w:proofErr w:type="gramEnd"/>
            <w:r>
              <w:rPr>
                <w:b/>
                <w:sz w:val="24"/>
              </w:rPr>
              <w:t>/п</w:t>
            </w:r>
          </w:p>
        </w:tc>
        <w:tc>
          <w:tcPr>
            <w:tcW w:w="6251" w:type="dxa"/>
          </w:tcPr>
          <w:p w:rsidR="00584C91" w:rsidRDefault="005F0224">
            <w:pPr>
              <w:pStyle w:val="TableParagraph"/>
              <w:spacing w:before="136" w:line="240" w:lineRule="auto"/>
              <w:ind w:left="2835" w:right="28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</w:p>
        </w:tc>
        <w:tc>
          <w:tcPr>
            <w:tcW w:w="1497" w:type="dxa"/>
          </w:tcPr>
          <w:p w:rsidR="00584C91" w:rsidRDefault="005F0224">
            <w:pPr>
              <w:pStyle w:val="TableParagraph"/>
              <w:spacing w:line="273" w:lineRule="exact"/>
              <w:ind w:left="375"/>
              <w:rPr>
                <w:b/>
                <w:sz w:val="24"/>
              </w:rPr>
            </w:pPr>
            <w:r>
              <w:rPr>
                <w:b/>
                <w:sz w:val="24"/>
              </w:rPr>
              <w:t>Кол-во</w:t>
            </w:r>
          </w:p>
          <w:p w:rsidR="00584C91" w:rsidRDefault="005F0224">
            <w:pPr>
              <w:pStyle w:val="TableParagraph"/>
              <w:spacing w:before="2" w:line="257" w:lineRule="exact"/>
              <w:ind w:left="447"/>
              <w:rPr>
                <w:b/>
                <w:sz w:val="24"/>
              </w:rPr>
            </w:pPr>
            <w:r>
              <w:rPr>
                <w:b/>
                <w:sz w:val="24"/>
              </w:rPr>
              <w:t>часов</w:t>
            </w:r>
          </w:p>
        </w:tc>
        <w:tc>
          <w:tcPr>
            <w:tcW w:w="5861" w:type="dxa"/>
          </w:tcPr>
          <w:p w:rsidR="00584C91" w:rsidRDefault="005F0224">
            <w:pPr>
              <w:pStyle w:val="TableParagraph"/>
              <w:spacing w:before="136" w:line="240" w:lineRule="auto"/>
              <w:ind w:left="2373" w:right="236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ЦОР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ЭОР</w:t>
            </w:r>
          </w:p>
        </w:tc>
      </w:tr>
      <w:tr w:rsidR="00584C91">
        <w:trPr>
          <w:trHeight w:val="830"/>
        </w:trPr>
        <w:tc>
          <w:tcPr>
            <w:tcW w:w="950" w:type="dxa"/>
          </w:tcPr>
          <w:p w:rsidR="00584C91" w:rsidRDefault="00584C91">
            <w:pPr>
              <w:pStyle w:val="TableParagraph"/>
              <w:spacing w:before="5" w:line="240" w:lineRule="auto"/>
              <w:ind w:left="0"/>
              <w:rPr>
                <w:b/>
                <w:sz w:val="23"/>
              </w:rPr>
            </w:pPr>
          </w:p>
          <w:p w:rsidR="00584C91" w:rsidRDefault="005F0224">
            <w:pPr>
              <w:pStyle w:val="TableParagraph"/>
              <w:spacing w:line="240" w:lineRule="auto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251" w:type="dxa"/>
          </w:tcPr>
          <w:p w:rsidR="00584C91" w:rsidRDefault="005F0224">
            <w:pPr>
              <w:pStyle w:val="TableParagraph"/>
              <w:spacing w:line="242" w:lineRule="auto"/>
              <w:ind w:left="110" w:right="26"/>
              <w:rPr>
                <w:sz w:val="24"/>
              </w:rPr>
            </w:pPr>
            <w:r>
              <w:rPr>
                <w:spacing w:val="-2"/>
                <w:sz w:val="24"/>
              </w:rPr>
              <w:t>Вводный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«</w:t>
            </w:r>
            <w:proofErr w:type="spellStart"/>
            <w:r>
              <w:rPr>
                <w:spacing w:val="-1"/>
                <w:sz w:val="24"/>
              </w:rPr>
              <w:t>Орлятский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урок»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для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детей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первого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года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участия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Программе</w:t>
            </w:r>
          </w:p>
        </w:tc>
        <w:tc>
          <w:tcPr>
            <w:tcW w:w="1497" w:type="dxa"/>
          </w:tcPr>
          <w:p w:rsidR="00584C91" w:rsidRDefault="00584C91">
            <w:pPr>
              <w:pStyle w:val="TableParagraph"/>
              <w:spacing w:before="5" w:line="240" w:lineRule="auto"/>
              <w:ind w:left="0"/>
              <w:rPr>
                <w:b/>
                <w:sz w:val="23"/>
              </w:rPr>
            </w:pPr>
          </w:p>
          <w:p w:rsidR="00584C91" w:rsidRDefault="005F0224">
            <w:pPr>
              <w:pStyle w:val="TableParagraph"/>
              <w:spacing w:line="240" w:lineRule="auto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861" w:type="dxa"/>
          </w:tcPr>
          <w:p w:rsidR="00584C91" w:rsidRDefault="00E73F21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hyperlink r:id="rId52">
              <w:r w:rsidR="005F0224">
                <w:rPr>
                  <w:color w:val="0462C1"/>
                  <w:sz w:val="24"/>
                  <w:u w:val="single" w:color="0462C1"/>
                </w:rPr>
                <w:t>https://disk.yandex.ru/i/HQghg12WMehcrg</w:t>
              </w:r>
            </w:hyperlink>
          </w:p>
          <w:p w:rsidR="00584C91" w:rsidRDefault="00E73F21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hyperlink r:id="rId53">
              <w:r w:rsidR="005F0224">
                <w:rPr>
                  <w:color w:val="0462C1"/>
                  <w:sz w:val="24"/>
                  <w:u w:val="single" w:color="0462C1"/>
                </w:rPr>
                <w:t>https://disk.yandex.ru/i/8khbkWjO4b3cKA</w:t>
              </w:r>
            </w:hyperlink>
            <w:r w:rsidR="005F0224">
              <w:rPr>
                <w:color w:val="0462C1"/>
                <w:spacing w:val="1"/>
                <w:sz w:val="24"/>
              </w:rPr>
              <w:t xml:space="preserve"> </w:t>
            </w:r>
            <w:hyperlink r:id="rId54">
              <w:r w:rsidR="005F0224">
                <w:rPr>
                  <w:color w:val="0462C1"/>
                  <w:spacing w:val="-1"/>
                  <w:sz w:val="24"/>
                  <w:u w:val="single" w:color="0462C1"/>
                </w:rPr>
                <w:t>https://disk.yandex.ru/i/6vKmOEimHyMqpg</w:t>
              </w:r>
            </w:hyperlink>
          </w:p>
        </w:tc>
      </w:tr>
      <w:tr w:rsidR="00584C91">
        <w:trPr>
          <w:trHeight w:val="273"/>
        </w:trPr>
        <w:tc>
          <w:tcPr>
            <w:tcW w:w="14559" w:type="dxa"/>
            <w:gridSpan w:val="4"/>
          </w:tcPr>
          <w:p w:rsidR="00584C91" w:rsidRDefault="005F0224">
            <w:pPr>
              <w:pStyle w:val="TableParagraph"/>
              <w:spacing w:line="253" w:lineRule="exact"/>
              <w:ind w:left="4234" w:right="42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«Орленок-лидер»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-5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часов</w:t>
            </w:r>
          </w:p>
        </w:tc>
      </w:tr>
      <w:tr w:rsidR="00584C91">
        <w:trPr>
          <w:trHeight w:val="278"/>
        </w:trPr>
        <w:tc>
          <w:tcPr>
            <w:tcW w:w="950" w:type="dxa"/>
          </w:tcPr>
          <w:p w:rsidR="00584C91" w:rsidRDefault="005F0224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6251" w:type="dxa"/>
          </w:tcPr>
          <w:p w:rsidR="00584C91" w:rsidRDefault="005F0224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«Лидер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…»</w:t>
            </w:r>
          </w:p>
        </w:tc>
        <w:tc>
          <w:tcPr>
            <w:tcW w:w="1497" w:type="dxa"/>
          </w:tcPr>
          <w:p w:rsidR="00584C91" w:rsidRDefault="005F0224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861" w:type="dxa"/>
            <w:vMerge w:val="restart"/>
          </w:tcPr>
          <w:p w:rsidR="00584C91" w:rsidRDefault="00E73F21">
            <w:pPr>
              <w:pStyle w:val="TableParagraph"/>
              <w:spacing w:line="237" w:lineRule="auto"/>
              <w:ind w:left="107"/>
              <w:rPr>
                <w:sz w:val="24"/>
              </w:rPr>
            </w:pPr>
            <w:hyperlink r:id="rId55">
              <w:r w:rsidR="005F0224">
                <w:rPr>
                  <w:color w:val="0462C1"/>
                  <w:spacing w:val="-1"/>
                  <w:sz w:val="24"/>
                  <w:u w:val="single" w:color="0462C1"/>
                </w:rPr>
                <w:t>https://disk.yandex.ru/i/0MnRn3ZmSw-Nrg</w:t>
              </w:r>
            </w:hyperlink>
            <w:r w:rsidR="005F0224">
              <w:rPr>
                <w:color w:val="0462C1"/>
                <w:spacing w:val="-57"/>
                <w:sz w:val="24"/>
              </w:rPr>
              <w:t xml:space="preserve"> </w:t>
            </w:r>
            <w:hyperlink r:id="rId56">
              <w:r w:rsidR="005F0224">
                <w:rPr>
                  <w:color w:val="0462C1"/>
                  <w:sz w:val="24"/>
                  <w:u w:val="single" w:color="0462C1"/>
                </w:rPr>
                <w:t>https://m.vk.com/orlyata_rus</w:t>
              </w:r>
            </w:hyperlink>
          </w:p>
        </w:tc>
      </w:tr>
      <w:tr w:rsidR="00584C91">
        <w:trPr>
          <w:trHeight w:val="278"/>
        </w:trPr>
        <w:tc>
          <w:tcPr>
            <w:tcW w:w="950" w:type="dxa"/>
          </w:tcPr>
          <w:p w:rsidR="00584C91" w:rsidRDefault="005F0224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6251" w:type="dxa"/>
          </w:tcPr>
          <w:p w:rsidR="00584C91" w:rsidRDefault="005F0224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«Я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могу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быть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лидером!»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команде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рождается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лидер»</w:t>
            </w:r>
          </w:p>
        </w:tc>
        <w:tc>
          <w:tcPr>
            <w:tcW w:w="1497" w:type="dxa"/>
          </w:tcPr>
          <w:p w:rsidR="00584C91" w:rsidRDefault="005F0224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861" w:type="dxa"/>
            <w:vMerge/>
            <w:tcBorders>
              <w:top w:val="nil"/>
            </w:tcBorders>
          </w:tcPr>
          <w:p w:rsidR="00584C91" w:rsidRDefault="00584C91">
            <w:pPr>
              <w:rPr>
                <w:sz w:val="2"/>
                <w:szCs w:val="2"/>
              </w:rPr>
            </w:pPr>
          </w:p>
        </w:tc>
      </w:tr>
      <w:tr w:rsidR="00584C91">
        <w:trPr>
          <w:trHeight w:val="273"/>
        </w:trPr>
        <w:tc>
          <w:tcPr>
            <w:tcW w:w="950" w:type="dxa"/>
          </w:tcPr>
          <w:p w:rsidR="00584C91" w:rsidRDefault="005F0224">
            <w:pPr>
              <w:pStyle w:val="TableParagraph"/>
              <w:spacing w:line="253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6251" w:type="dxa"/>
          </w:tcPr>
          <w:p w:rsidR="00584C91" w:rsidRDefault="005F0224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КЛАССный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выходной»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«От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идеи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делу!»</w:t>
            </w:r>
          </w:p>
        </w:tc>
        <w:tc>
          <w:tcPr>
            <w:tcW w:w="1497" w:type="dxa"/>
          </w:tcPr>
          <w:p w:rsidR="00584C91" w:rsidRDefault="005F0224">
            <w:pPr>
              <w:pStyle w:val="TableParagraph"/>
              <w:spacing w:line="253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861" w:type="dxa"/>
            <w:vMerge/>
            <w:tcBorders>
              <w:top w:val="nil"/>
            </w:tcBorders>
          </w:tcPr>
          <w:p w:rsidR="00584C91" w:rsidRDefault="00584C91">
            <w:pPr>
              <w:rPr>
                <w:sz w:val="2"/>
                <w:szCs w:val="2"/>
              </w:rPr>
            </w:pPr>
          </w:p>
        </w:tc>
      </w:tr>
      <w:tr w:rsidR="00584C91">
        <w:trPr>
          <w:trHeight w:val="551"/>
        </w:trPr>
        <w:tc>
          <w:tcPr>
            <w:tcW w:w="950" w:type="dxa"/>
          </w:tcPr>
          <w:p w:rsidR="00584C91" w:rsidRDefault="005F0224">
            <w:pPr>
              <w:pStyle w:val="TableParagraph"/>
              <w:spacing w:before="131" w:line="240" w:lineRule="auto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6251" w:type="dxa"/>
          </w:tcPr>
          <w:p w:rsidR="00584C91" w:rsidRDefault="005F0224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КТД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«Вместе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мы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сможем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всё!»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«Встреча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тем,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кто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умеет</w:t>
            </w:r>
          </w:p>
          <w:p w:rsidR="00584C91" w:rsidRDefault="005F0224">
            <w:pPr>
              <w:pStyle w:val="TableParagraph"/>
              <w:spacing w:before="2"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вести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собой»</w:t>
            </w:r>
          </w:p>
        </w:tc>
        <w:tc>
          <w:tcPr>
            <w:tcW w:w="1497" w:type="dxa"/>
          </w:tcPr>
          <w:p w:rsidR="00584C91" w:rsidRDefault="005F0224">
            <w:pPr>
              <w:pStyle w:val="TableParagraph"/>
              <w:spacing w:before="131" w:line="240" w:lineRule="auto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861" w:type="dxa"/>
            <w:vMerge/>
            <w:tcBorders>
              <w:top w:val="nil"/>
            </w:tcBorders>
          </w:tcPr>
          <w:p w:rsidR="00584C91" w:rsidRDefault="00584C91">
            <w:pPr>
              <w:rPr>
                <w:sz w:val="2"/>
                <w:szCs w:val="2"/>
              </w:rPr>
            </w:pPr>
          </w:p>
        </w:tc>
      </w:tr>
      <w:tr w:rsidR="00584C91">
        <w:trPr>
          <w:trHeight w:val="278"/>
        </w:trPr>
        <w:tc>
          <w:tcPr>
            <w:tcW w:w="950" w:type="dxa"/>
          </w:tcPr>
          <w:p w:rsidR="00584C91" w:rsidRDefault="005F0224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6251" w:type="dxa"/>
          </w:tcPr>
          <w:p w:rsidR="00584C91" w:rsidRDefault="005F0224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«Мы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дружный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класс!»</w:t>
            </w:r>
          </w:p>
        </w:tc>
        <w:tc>
          <w:tcPr>
            <w:tcW w:w="1497" w:type="dxa"/>
          </w:tcPr>
          <w:p w:rsidR="00584C91" w:rsidRDefault="005F0224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861" w:type="dxa"/>
            <w:vMerge/>
            <w:tcBorders>
              <w:top w:val="nil"/>
            </w:tcBorders>
          </w:tcPr>
          <w:p w:rsidR="00584C91" w:rsidRDefault="00584C91">
            <w:pPr>
              <w:rPr>
                <w:sz w:val="2"/>
                <w:szCs w:val="2"/>
              </w:rPr>
            </w:pPr>
          </w:p>
        </w:tc>
      </w:tr>
      <w:tr w:rsidR="00584C91">
        <w:trPr>
          <w:trHeight w:val="273"/>
        </w:trPr>
        <w:tc>
          <w:tcPr>
            <w:tcW w:w="14559" w:type="dxa"/>
            <w:gridSpan w:val="4"/>
          </w:tcPr>
          <w:p w:rsidR="00584C91" w:rsidRDefault="005F0224">
            <w:pPr>
              <w:pStyle w:val="TableParagraph"/>
              <w:spacing w:line="253" w:lineRule="exact"/>
              <w:ind w:left="4234" w:right="42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«Орлёнок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Эрудит»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4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часа</w:t>
            </w:r>
          </w:p>
        </w:tc>
      </w:tr>
      <w:tr w:rsidR="00584C91">
        <w:trPr>
          <w:trHeight w:val="278"/>
        </w:trPr>
        <w:tc>
          <w:tcPr>
            <w:tcW w:w="950" w:type="dxa"/>
          </w:tcPr>
          <w:p w:rsidR="00584C91" w:rsidRDefault="005F0224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6251" w:type="dxa"/>
          </w:tcPr>
          <w:p w:rsidR="00584C91" w:rsidRDefault="005F0224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"/>
                <w:sz w:val="24"/>
              </w:rPr>
              <w:t>«Кто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такой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эрудит?»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«Я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–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эрудит,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это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значит...»</w:t>
            </w:r>
          </w:p>
        </w:tc>
        <w:tc>
          <w:tcPr>
            <w:tcW w:w="1497" w:type="dxa"/>
          </w:tcPr>
          <w:p w:rsidR="00584C91" w:rsidRDefault="005F0224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861" w:type="dxa"/>
            <w:vMerge w:val="restart"/>
          </w:tcPr>
          <w:p w:rsidR="00584C91" w:rsidRDefault="005F0224">
            <w:pPr>
              <w:pStyle w:val="TableParagraph"/>
              <w:spacing w:line="272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Серия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«Эрудит»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анимационного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сериала</w:t>
            </w:r>
          </w:p>
          <w:p w:rsidR="00584C91" w:rsidRDefault="005F0224">
            <w:pPr>
              <w:pStyle w:val="TableParagraph"/>
              <w:tabs>
                <w:tab w:val="left" w:pos="1183"/>
                <w:tab w:val="left" w:pos="2195"/>
                <w:tab w:val="left" w:pos="3943"/>
                <w:tab w:val="left" w:pos="4851"/>
              </w:tabs>
              <w:spacing w:line="240" w:lineRule="auto"/>
              <w:ind w:left="107" w:right="92"/>
              <w:rPr>
                <w:sz w:val="24"/>
              </w:rPr>
            </w:pPr>
            <w:r>
              <w:rPr>
                <w:sz w:val="24"/>
              </w:rPr>
              <w:t xml:space="preserve">«Смешарики» </w:t>
            </w:r>
            <w:hyperlink r:id="rId57">
              <w:r>
                <w:rPr>
                  <w:color w:val="0462C1"/>
                  <w:sz w:val="24"/>
                  <w:u w:val="single" w:color="0462C1"/>
                </w:rPr>
                <w:t>https://disk.yandex.ru/i/ld3fzaKCzO7K2Q</w:t>
              </w:r>
            </w:hyperlink>
            <w:r>
              <w:rPr>
                <w:color w:val="0462C1"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Серии</w:t>
            </w:r>
            <w:r>
              <w:rPr>
                <w:sz w:val="24"/>
              </w:rPr>
              <w:tab/>
              <w:t>№190</w:t>
            </w:r>
            <w:r>
              <w:rPr>
                <w:sz w:val="24"/>
              </w:rPr>
              <w:tab/>
              <w:t>«Кроссворд»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юмористического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киножурнала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«Ералаш</w:t>
            </w:r>
          </w:p>
          <w:p w:rsidR="00584C91" w:rsidRDefault="00E73F21">
            <w:pPr>
              <w:pStyle w:val="TableParagraph"/>
              <w:spacing w:before="1" w:line="275" w:lineRule="exact"/>
              <w:ind w:left="107"/>
              <w:rPr>
                <w:sz w:val="24"/>
              </w:rPr>
            </w:pPr>
            <w:hyperlink r:id="rId58">
              <w:r w:rsidR="005F0224">
                <w:rPr>
                  <w:color w:val="0462C1"/>
                  <w:sz w:val="24"/>
                  <w:u w:val="single" w:color="0462C1"/>
                </w:rPr>
                <w:t>https://disk.yandex.ru/i/QGodL8ju4KKiig</w:t>
              </w:r>
            </w:hyperlink>
          </w:p>
          <w:p w:rsidR="00584C91" w:rsidRDefault="005F0224">
            <w:pPr>
              <w:pStyle w:val="TableParagraph"/>
              <w:tabs>
                <w:tab w:val="left" w:pos="1687"/>
                <w:tab w:val="left" w:pos="2301"/>
                <w:tab w:val="left" w:pos="3394"/>
                <w:tab w:val="left" w:pos="4939"/>
              </w:tabs>
              <w:spacing w:line="242" w:lineRule="auto"/>
              <w:ind w:left="107" w:right="93"/>
              <w:rPr>
                <w:sz w:val="24"/>
              </w:rPr>
            </w:pPr>
            <w:r>
              <w:rPr>
                <w:sz w:val="24"/>
              </w:rPr>
              <w:t>Презентация</w:t>
            </w:r>
            <w:r>
              <w:rPr>
                <w:sz w:val="24"/>
              </w:rPr>
              <w:tab/>
              <w:t>«10</w:t>
            </w:r>
            <w:r>
              <w:rPr>
                <w:sz w:val="24"/>
              </w:rPr>
              <w:tab/>
              <w:t>великих</w:t>
            </w:r>
            <w:r>
              <w:rPr>
                <w:sz w:val="24"/>
              </w:rPr>
              <w:tab/>
              <w:t>изобретений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русских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учёных»</w:t>
            </w:r>
          </w:p>
        </w:tc>
      </w:tr>
      <w:tr w:rsidR="00584C91">
        <w:trPr>
          <w:trHeight w:val="551"/>
        </w:trPr>
        <w:tc>
          <w:tcPr>
            <w:tcW w:w="950" w:type="dxa"/>
          </w:tcPr>
          <w:p w:rsidR="00584C91" w:rsidRDefault="005F0224">
            <w:pPr>
              <w:pStyle w:val="TableParagraph"/>
              <w:spacing w:before="131" w:line="240" w:lineRule="auto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6251" w:type="dxa"/>
          </w:tcPr>
          <w:p w:rsidR="00584C91" w:rsidRDefault="005F0224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«Игра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полезно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интересно»</w:t>
            </w:r>
          </w:p>
          <w:p w:rsidR="00584C91" w:rsidRDefault="005F0224">
            <w:pPr>
              <w:pStyle w:val="TableParagraph"/>
              <w:spacing w:before="2"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«Эрудит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широкий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кругозор»</w:t>
            </w:r>
          </w:p>
        </w:tc>
        <w:tc>
          <w:tcPr>
            <w:tcW w:w="1497" w:type="dxa"/>
          </w:tcPr>
          <w:p w:rsidR="00584C91" w:rsidRDefault="005F0224">
            <w:pPr>
              <w:pStyle w:val="TableParagraph"/>
              <w:spacing w:before="131" w:line="240" w:lineRule="auto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861" w:type="dxa"/>
            <w:vMerge/>
            <w:tcBorders>
              <w:top w:val="nil"/>
            </w:tcBorders>
          </w:tcPr>
          <w:p w:rsidR="00584C91" w:rsidRDefault="00584C91">
            <w:pPr>
              <w:rPr>
                <w:sz w:val="2"/>
                <w:szCs w:val="2"/>
              </w:rPr>
            </w:pPr>
          </w:p>
        </w:tc>
      </w:tr>
      <w:tr w:rsidR="00584C91">
        <w:trPr>
          <w:trHeight w:val="830"/>
        </w:trPr>
        <w:tc>
          <w:tcPr>
            <w:tcW w:w="950" w:type="dxa"/>
          </w:tcPr>
          <w:p w:rsidR="00584C91" w:rsidRDefault="00584C91">
            <w:pPr>
              <w:pStyle w:val="TableParagraph"/>
              <w:spacing w:before="5" w:line="240" w:lineRule="auto"/>
              <w:ind w:left="0"/>
              <w:rPr>
                <w:b/>
                <w:sz w:val="23"/>
              </w:rPr>
            </w:pPr>
          </w:p>
          <w:p w:rsidR="00584C91" w:rsidRDefault="005F0224">
            <w:pPr>
              <w:pStyle w:val="TableParagraph"/>
              <w:spacing w:line="240" w:lineRule="auto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6251" w:type="dxa"/>
          </w:tcPr>
          <w:p w:rsidR="00584C91" w:rsidRDefault="005F0224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«Твори!</w:t>
            </w:r>
          </w:p>
          <w:p w:rsidR="00584C91" w:rsidRDefault="005F0224">
            <w:pPr>
              <w:pStyle w:val="TableParagraph"/>
              <w:spacing w:before="2"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>Выдумывай!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Пробуй!»</w:t>
            </w:r>
          </w:p>
          <w:p w:rsidR="00584C91" w:rsidRDefault="005F0224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z w:val="24"/>
              </w:rPr>
              <w:t>КТД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«Играй,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учись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узнавай»</w:t>
            </w:r>
          </w:p>
        </w:tc>
        <w:tc>
          <w:tcPr>
            <w:tcW w:w="1497" w:type="dxa"/>
          </w:tcPr>
          <w:p w:rsidR="00584C91" w:rsidRDefault="00584C91">
            <w:pPr>
              <w:pStyle w:val="TableParagraph"/>
              <w:spacing w:before="5" w:line="240" w:lineRule="auto"/>
              <w:ind w:left="0"/>
              <w:rPr>
                <w:b/>
                <w:sz w:val="23"/>
              </w:rPr>
            </w:pPr>
          </w:p>
          <w:p w:rsidR="00584C91" w:rsidRDefault="005F0224">
            <w:pPr>
              <w:pStyle w:val="TableParagraph"/>
              <w:spacing w:line="240" w:lineRule="auto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861" w:type="dxa"/>
            <w:vMerge/>
            <w:tcBorders>
              <w:top w:val="nil"/>
            </w:tcBorders>
          </w:tcPr>
          <w:p w:rsidR="00584C91" w:rsidRDefault="00584C91">
            <w:pPr>
              <w:rPr>
                <w:sz w:val="2"/>
                <w:szCs w:val="2"/>
              </w:rPr>
            </w:pPr>
          </w:p>
        </w:tc>
      </w:tr>
      <w:tr w:rsidR="00584C91">
        <w:trPr>
          <w:trHeight w:val="825"/>
        </w:trPr>
        <w:tc>
          <w:tcPr>
            <w:tcW w:w="950" w:type="dxa"/>
          </w:tcPr>
          <w:p w:rsidR="00584C91" w:rsidRDefault="00584C91">
            <w:pPr>
              <w:pStyle w:val="TableParagraph"/>
              <w:spacing w:line="240" w:lineRule="auto"/>
              <w:ind w:left="0"/>
              <w:rPr>
                <w:b/>
                <w:sz w:val="23"/>
              </w:rPr>
            </w:pPr>
          </w:p>
          <w:p w:rsidR="00584C91" w:rsidRDefault="005F0224">
            <w:pPr>
              <w:pStyle w:val="TableParagraph"/>
              <w:spacing w:before="1" w:line="240" w:lineRule="auto"/>
              <w:ind w:left="130" w:right="120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6251" w:type="dxa"/>
          </w:tcPr>
          <w:p w:rsidR="00584C91" w:rsidRDefault="005F0224">
            <w:pPr>
              <w:pStyle w:val="TableParagraph"/>
              <w:spacing w:line="237" w:lineRule="auto"/>
              <w:ind w:left="110" w:right="875"/>
              <w:rPr>
                <w:sz w:val="24"/>
              </w:rPr>
            </w:pPr>
            <w:r>
              <w:rPr>
                <w:sz w:val="24"/>
              </w:rPr>
              <w:t>Встреча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интересным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эрудитом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«Хотим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всё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знать»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Итоги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трека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старте новых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открытий</w:t>
            </w:r>
          </w:p>
        </w:tc>
        <w:tc>
          <w:tcPr>
            <w:tcW w:w="1497" w:type="dxa"/>
          </w:tcPr>
          <w:p w:rsidR="00584C91" w:rsidRDefault="00584C91">
            <w:pPr>
              <w:pStyle w:val="TableParagraph"/>
              <w:spacing w:line="240" w:lineRule="auto"/>
              <w:ind w:left="0"/>
              <w:rPr>
                <w:b/>
                <w:sz w:val="23"/>
              </w:rPr>
            </w:pPr>
          </w:p>
          <w:p w:rsidR="00584C91" w:rsidRDefault="005F0224">
            <w:pPr>
              <w:pStyle w:val="TableParagraph"/>
              <w:spacing w:before="1" w:line="240" w:lineRule="auto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861" w:type="dxa"/>
            <w:vMerge/>
            <w:tcBorders>
              <w:top w:val="nil"/>
            </w:tcBorders>
          </w:tcPr>
          <w:p w:rsidR="00584C91" w:rsidRDefault="00584C91">
            <w:pPr>
              <w:rPr>
                <w:sz w:val="2"/>
                <w:szCs w:val="2"/>
              </w:rPr>
            </w:pPr>
          </w:p>
        </w:tc>
      </w:tr>
      <w:tr w:rsidR="00584C91">
        <w:trPr>
          <w:trHeight w:val="278"/>
        </w:trPr>
        <w:tc>
          <w:tcPr>
            <w:tcW w:w="14559" w:type="dxa"/>
            <w:gridSpan w:val="4"/>
          </w:tcPr>
          <w:p w:rsidR="00584C91" w:rsidRDefault="005F0224">
            <w:pPr>
              <w:pStyle w:val="TableParagraph"/>
              <w:ind w:left="4234" w:right="42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«Орлёнок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Мастер»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5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часов</w:t>
            </w:r>
          </w:p>
        </w:tc>
      </w:tr>
      <w:tr w:rsidR="00584C91">
        <w:trPr>
          <w:trHeight w:val="273"/>
        </w:trPr>
        <w:tc>
          <w:tcPr>
            <w:tcW w:w="950" w:type="dxa"/>
          </w:tcPr>
          <w:p w:rsidR="00584C91" w:rsidRDefault="005F0224">
            <w:pPr>
              <w:pStyle w:val="TableParagraph"/>
              <w:spacing w:line="253" w:lineRule="exact"/>
              <w:ind w:left="130" w:right="120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6251" w:type="dxa"/>
          </w:tcPr>
          <w:p w:rsidR="00584C91" w:rsidRDefault="005F0224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z w:val="24"/>
              </w:rPr>
              <w:t>«Мастер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это…»</w:t>
            </w:r>
          </w:p>
        </w:tc>
        <w:tc>
          <w:tcPr>
            <w:tcW w:w="1497" w:type="dxa"/>
          </w:tcPr>
          <w:p w:rsidR="00584C91" w:rsidRDefault="005F0224">
            <w:pPr>
              <w:pStyle w:val="TableParagraph"/>
              <w:spacing w:line="253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861" w:type="dxa"/>
            <w:vMerge w:val="restart"/>
          </w:tcPr>
          <w:p w:rsidR="00584C91" w:rsidRDefault="005F0224">
            <w:pPr>
              <w:pStyle w:val="TableParagraph"/>
              <w:spacing w:line="237" w:lineRule="auto"/>
              <w:ind w:left="107" w:right="93"/>
              <w:rPr>
                <w:sz w:val="24"/>
              </w:rPr>
            </w:pPr>
            <w:r>
              <w:rPr>
                <w:sz w:val="24"/>
              </w:rPr>
              <w:t>Презентация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самых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известных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мастерах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родного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края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</w:p>
          <w:p w:rsidR="00584C91" w:rsidRDefault="00E73F21">
            <w:pPr>
              <w:pStyle w:val="TableParagraph"/>
              <w:spacing w:line="240" w:lineRule="auto"/>
              <w:ind w:left="107"/>
              <w:rPr>
                <w:sz w:val="24"/>
              </w:rPr>
            </w:pPr>
            <w:hyperlink r:id="rId59">
              <w:r w:rsidR="005F0224">
                <w:rPr>
                  <w:color w:val="0462C1"/>
                  <w:sz w:val="24"/>
                  <w:u w:val="single" w:color="0462C1"/>
                </w:rPr>
                <w:t>https://m.vk.com/orlyata_rus</w:t>
              </w:r>
            </w:hyperlink>
          </w:p>
        </w:tc>
      </w:tr>
      <w:tr w:rsidR="00584C91">
        <w:trPr>
          <w:trHeight w:val="278"/>
        </w:trPr>
        <w:tc>
          <w:tcPr>
            <w:tcW w:w="950" w:type="dxa"/>
          </w:tcPr>
          <w:p w:rsidR="00584C91" w:rsidRDefault="005F0224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6251" w:type="dxa"/>
          </w:tcPr>
          <w:p w:rsidR="00584C91" w:rsidRDefault="005F0224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«Россия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мастеровая»</w:t>
            </w:r>
          </w:p>
        </w:tc>
        <w:tc>
          <w:tcPr>
            <w:tcW w:w="1497" w:type="dxa"/>
          </w:tcPr>
          <w:p w:rsidR="00584C91" w:rsidRDefault="005F0224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861" w:type="dxa"/>
            <w:vMerge/>
            <w:tcBorders>
              <w:top w:val="nil"/>
            </w:tcBorders>
          </w:tcPr>
          <w:p w:rsidR="00584C91" w:rsidRDefault="00584C91">
            <w:pPr>
              <w:rPr>
                <w:sz w:val="2"/>
                <w:szCs w:val="2"/>
              </w:rPr>
            </w:pPr>
          </w:p>
        </w:tc>
      </w:tr>
      <w:tr w:rsidR="00584C91">
        <w:trPr>
          <w:trHeight w:val="277"/>
        </w:trPr>
        <w:tc>
          <w:tcPr>
            <w:tcW w:w="950" w:type="dxa"/>
          </w:tcPr>
          <w:p w:rsidR="00584C91" w:rsidRDefault="005F0224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6251" w:type="dxa"/>
          </w:tcPr>
          <w:p w:rsidR="00584C91" w:rsidRDefault="005F0224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«Город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Мастеров»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мастерам»</w:t>
            </w:r>
          </w:p>
        </w:tc>
        <w:tc>
          <w:tcPr>
            <w:tcW w:w="1497" w:type="dxa"/>
          </w:tcPr>
          <w:p w:rsidR="00584C91" w:rsidRDefault="005F0224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861" w:type="dxa"/>
            <w:vMerge/>
            <w:tcBorders>
              <w:top w:val="nil"/>
            </w:tcBorders>
          </w:tcPr>
          <w:p w:rsidR="00584C91" w:rsidRDefault="00584C91">
            <w:pPr>
              <w:rPr>
                <w:sz w:val="2"/>
                <w:szCs w:val="2"/>
              </w:rPr>
            </w:pPr>
          </w:p>
        </w:tc>
      </w:tr>
      <w:tr w:rsidR="00584C91">
        <w:trPr>
          <w:trHeight w:val="273"/>
        </w:trPr>
        <w:tc>
          <w:tcPr>
            <w:tcW w:w="950" w:type="dxa"/>
          </w:tcPr>
          <w:p w:rsidR="00584C91" w:rsidRDefault="005F0224">
            <w:pPr>
              <w:pStyle w:val="TableParagraph"/>
              <w:spacing w:line="253" w:lineRule="exact"/>
              <w:ind w:left="130" w:right="120"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6251" w:type="dxa"/>
          </w:tcPr>
          <w:p w:rsidR="00584C91" w:rsidRDefault="005F0224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z w:val="24"/>
              </w:rPr>
              <w:t>«От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идеи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делу»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КТД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«Мастер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своего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дела»</w:t>
            </w:r>
          </w:p>
        </w:tc>
        <w:tc>
          <w:tcPr>
            <w:tcW w:w="1497" w:type="dxa"/>
          </w:tcPr>
          <w:p w:rsidR="00584C91" w:rsidRDefault="005F0224">
            <w:pPr>
              <w:pStyle w:val="TableParagraph"/>
              <w:spacing w:line="253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861" w:type="dxa"/>
            <w:vMerge/>
            <w:tcBorders>
              <w:top w:val="nil"/>
            </w:tcBorders>
          </w:tcPr>
          <w:p w:rsidR="00584C91" w:rsidRDefault="00584C91">
            <w:pPr>
              <w:rPr>
                <w:sz w:val="2"/>
                <w:szCs w:val="2"/>
              </w:rPr>
            </w:pPr>
          </w:p>
        </w:tc>
      </w:tr>
    </w:tbl>
    <w:p w:rsidR="00584C91" w:rsidRDefault="00584C91">
      <w:pPr>
        <w:rPr>
          <w:sz w:val="2"/>
          <w:szCs w:val="2"/>
        </w:rPr>
        <w:sectPr w:rsidR="00584C91">
          <w:pgSz w:w="16840" w:h="11910" w:orient="landscape"/>
          <w:pgMar w:top="1100" w:right="920" w:bottom="280" w:left="1020" w:header="720" w:footer="720" w:gutter="0"/>
          <w:cols w:space="720"/>
        </w:sectPr>
      </w:pPr>
    </w:p>
    <w:p w:rsidR="00584C91" w:rsidRDefault="00584C91">
      <w:pPr>
        <w:pStyle w:val="a3"/>
        <w:ind w:left="0"/>
        <w:jc w:val="left"/>
        <w:rPr>
          <w:b/>
          <w:sz w:val="20"/>
        </w:rPr>
      </w:pPr>
    </w:p>
    <w:p w:rsidR="00584C91" w:rsidRDefault="00584C91">
      <w:pPr>
        <w:pStyle w:val="a3"/>
        <w:ind w:left="0"/>
        <w:jc w:val="left"/>
        <w:rPr>
          <w:b/>
          <w:sz w:val="20"/>
        </w:rPr>
      </w:pPr>
    </w:p>
    <w:p w:rsidR="00584C91" w:rsidRDefault="00584C91">
      <w:pPr>
        <w:pStyle w:val="a3"/>
        <w:spacing w:before="9"/>
        <w:ind w:left="0"/>
        <w:jc w:val="left"/>
        <w:rPr>
          <w:b/>
          <w:sz w:val="11"/>
        </w:rPr>
      </w:pPr>
    </w:p>
    <w:tbl>
      <w:tblPr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0"/>
        <w:gridCol w:w="6251"/>
        <w:gridCol w:w="1497"/>
        <w:gridCol w:w="5861"/>
      </w:tblGrid>
      <w:tr w:rsidR="00584C91">
        <w:trPr>
          <w:trHeight w:val="552"/>
        </w:trPr>
        <w:tc>
          <w:tcPr>
            <w:tcW w:w="950" w:type="dxa"/>
          </w:tcPr>
          <w:p w:rsidR="00584C91" w:rsidRDefault="005F0224">
            <w:pPr>
              <w:pStyle w:val="TableParagraph"/>
              <w:spacing w:before="131" w:line="240" w:lineRule="auto"/>
              <w:ind w:left="0" w:right="344"/>
              <w:jc w:val="right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6251" w:type="dxa"/>
          </w:tcPr>
          <w:p w:rsidR="00584C91" w:rsidRDefault="005F0224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«Мастер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84"/>
                <w:sz w:val="24"/>
              </w:rPr>
              <w:t xml:space="preserve"> </w:t>
            </w:r>
            <w:r>
              <w:rPr>
                <w:sz w:val="24"/>
              </w:rPr>
              <w:t>звучит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гордо!»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«Путь</w:t>
            </w:r>
            <w:r>
              <w:rPr>
                <w:spacing w:val="8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мастерство»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</w:p>
          <w:p w:rsidR="00584C91" w:rsidRDefault="005F0224">
            <w:pPr>
              <w:pStyle w:val="TableParagraph"/>
              <w:spacing w:before="2"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подводим</w:t>
            </w:r>
          </w:p>
        </w:tc>
        <w:tc>
          <w:tcPr>
            <w:tcW w:w="1497" w:type="dxa"/>
          </w:tcPr>
          <w:p w:rsidR="00584C91" w:rsidRDefault="005F0224">
            <w:pPr>
              <w:pStyle w:val="TableParagraph"/>
              <w:spacing w:before="131" w:line="240" w:lineRule="auto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861" w:type="dxa"/>
          </w:tcPr>
          <w:p w:rsidR="00584C91" w:rsidRDefault="00584C91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584C91">
        <w:trPr>
          <w:trHeight w:val="277"/>
        </w:trPr>
        <w:tc>
          <w:tcPr>
            <w:tcW w:w="14559" w:type="dxa"/>
            <w:gridSpan w:val="4"/>
          </w:tcPr>
          <w:p w:rsidR="00584C91" w:rsidRDefault="005F0224">
            <w:pPr>
              <w:pStyle w:val="TableParagraph"/>
              <w:spacing w:before="1" w:line="257" w:lineRule="exact"/>
              <w:ind w:left="4234" w:right="42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«Орленок –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доброволец»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4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часа</w:t>
            </w:r>
          </w:p>
        </w:tc>
      </w:tr>
      <w:tr w:rsidR="00584C91">
        <w:trPr>
          <w:trHeight w:val="278"/>
        </w:trPr>
        <w:tc>
          <w:tcPr>
            <w:tcW w:w="950" w:type="dxa"/>
          </w:tcPr>
          <w:p w:rsidR="00584C91" w:rsidRDefault="005F0224">
            <w:pPr>
              <w:pStyle w:val="TableParagraph"/>
              <w:ind w:left="0" w:right="344"/>
              <w:jc w:val="right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6251" w:type="dxa"/>
          </w:tcPr>
          <w:p w:rsidR="00584C91" w:rsidRDefault="005F0224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«От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делу»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«Спешить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помощь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безвозмездно!»</w:t>
            </w:r>
          </w:p>
        </w:tc>
        <w:tc>
          <w:tcPr>
            <w:tcW w:w="1497" w:type="dxa"/>
          </w:tcPr>
          <w:p w:rsidR="00584C91" w:rsidRDefault="005F0224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861" w:type="dxa"/>
            <w:vMerge w:val="restart"/>
          </w:tcPr>
          <w:p w:rsidR="00584C91" w:rsidRDefault="005F0224">
            <w:pPr>
              <w:pStyle w:val="TableParagraph"/>
              <w:tabs>
                <w:tab w:val="left" w:pos="1747"/>
                <w:tab w:val="left" w:pos="2948"/>
                <w:tab w:val="left" w:pos="3722"/>
                <w:tab w:val="left" w:pos="4599"/>
                <w:tab w:val="left" w:pos="4926"/>
              </w:tabs>
              <w:spacing w:line="240" w:lineRule="auto"/>
              <w:ind w:left="107" w:right="88"/>
              <w:rPr>
                <w:sz w:val="24"/>
              </w:rPr>
            </w:pPr>
            <w:r>
              <w:rPr>
                <w:sz w:val="24"/>
              </w:rPr>
              <w:t>Просмотр</w:t>
            </w:r>
            <w:r>
              <w:rPr>
                <w:sz w:val="24"/>
              </w:rPr>
              <w:tab/>
              <w:t>мультфильма</w:t>
            </w:r>
            <w:r>
              <w:rPr>
                <w:sz w:val="24"/>
              </w:rPr>
              <w:tab/>
              <w:t>«Рука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помощи</w:t>
            </w:r>
            <w:r>
              <w:rPr>
                <w:spacing w:val="-57"/>
                <w:sz w:val="24"/>
              </w:rPr>
              <w:t xml:space="preserve"> </w:t>
            </w:r>
            <w:hyperlink r:id="rId60">
              <w:r>
                <w:rPr>
                  <w:color w:val="0462C1"/>
                  <w:sz w:val="24"/>
                  <w:u w:val="single" w:color="0462C1"/>
                </w:rPr>
                <w:t>https://disk.yandex.ru/i/q3yCn-0lIYsMXw</w:t>
              </w:r>
            </w:hyperlink>
            <w:r>
              <w:rPr>
                <w:color w:val="0462C1"/>
                <w:spacing w:val="1"/>
                <w:sz w:val="24"/>
              </w:rPr>
              <w:t xml:space="preserve"> </w:t>
            </w:r>
            <w:hyperlink r:id="rId61">
              <w:r>
                <w:rPr>
                  <w:color w:val="0462C1"/>
                  <w:sz w:val="24"/>
                  <w:u w:val="single" w:color="0462C1"/>
                </w:rPr>
                <w:t>https://www.youtube.com/watch?v=hr2rCo2tpmA</w:t>
              </w:r>
            </w:hyperlink>
            <w:r>
              <w:rPr>
                <w:color w:val="0462C1"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Мультфильм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волонтёрах</w:t>
            </w:r>
            <w:r>
              <w:rPr>
                <w:spacing w:val="-57"/>
                <w:sz w:val="24"/>
              </w:rPr>
              <w:t xml:space="preserve"> </w:t>
            </w:r>
            <w:hyperlink r:id="rId62">
              <w:r>
                <w:rPr>
                  <w:color w:val="0462C1"/>
                  <w:sz w:val="24"/>
                  <w:u w:val="single" w:color="0462C1"/>
                </w:rPr>
                <w:t>https://disk.yandex.ru/i/BzgvMqmh7TplMw</w:t>
              </w:r>
            </w:hyperlink>
          </w:p>
        </w:tc>
      </w:tr>
      <w:tr w:rsidR="00584C91">
        <w:trPr>
          <w:trHeight w:val="273"/>
        </w:trPr>
        <w:tc>
          <w:tcPr>
            <w:tcW w:w="950" w:type="dxa"/>
          </w:tcPr>
          <w:p w:rsidR="00584C91" w:rsidRDefault="005F0224">
            <w:pPr>
              <w:pStyle w:val="TableParagraph"/>
              <w:spacing w:line="254" w:lineRule="exact"/>
              <w:ind w:left="0" w:right="344"/>
              <w:jc w:val="right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6251" w:type="dxa"/>
          </w:tcPr>
          <w:p w:rsidR="00584C91" w:rsidRDefault="005F0224">
            <w:pPr>
              <w:pStyle w:val="TableParagraph"/>
              <w:spacing w:line="254" w:lineRule="exact"/>
              <w:ind w:left="110"/>
              <w:rPr>
                <w:sz w:val="24"/>
              </w:rPr>
            </w:pPr>
            <w:r>
              <w:rPr>
                <w:sz w:val="24"/>
              </w:rPr>
              <w:t>КТД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«Создай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хорошее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настроение»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«С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заботой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старших»</w:t>
            </w:r>
          </w:p>
        </w:tc>
        <w:tc>
          <w:tcPr>
            <w:tcW w:w="1497" w:type="dxa"/>
          </w:tcPr>
          <w:p w:rsidR="00584C91" w:rsidRDefault="005F0224">
            <w:pPr>
              <w:pStyle w:val="TableParagraph"/>
              <w:spacing w:line="254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861" w:type="dxa"/>
            <w:vMerge/>
            <w:tcBorders>
              <w:top w:val="nil"/>
            </w:tcBorders>
          </w:tcPr>
          <w:p w:rsidR="00584C91" w:rsidRDefault="00584C91">
            <w:pPr>
              <w:rPr>
                <w:sz w:val="2"/>
                <w:szCs w:val="2"/>
              </w:rPr>
            </w:pPr>
          </w:p>
        </w:tc>
      </w:tr>
      <w:tr w:rsidR="00584C91">
        <w:trPr>
          <w:trHeight w:val="551"/>
        </w:trPr>
        <w:tc>
          <w:tcPr>
            <w:tcW w:w="950" w:type="dxa"/>
          </w:tcPr>
          <w:p w:rsidR="00584C91" w:rsidRDefault="005F0224">
            <w:pPr>
              <w:pStyle w:val="TableParagraph"/>
              <w:spacing w:before="131" w:line="240" w:lineRule="auto"/>
              <w:ind w:left="0" w:right="344"/>
              <w:jc w:val="right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6251" w:type="dxa"/>
          </w:tcPr>
          <w:p w:rsidR="00584C91" w:rsidRDefault="005F0224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КТД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«От идеи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 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делу»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КТД «Подари улыбку</w:t>
            </w:r>
          </w:p>
          <w:p w:rsidR="00584C91" w:rsidRDefault="005F0224">
            <w:pPr>
              <w:pStyle w:val="TableParagraph"/>
              <w:spacing w:before="2"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миру!»</w:t>
            </w:r>
          </w:p>
        </w:tc>
        <w:tc>
          <w:tcPr>
            <w:tcW w:w="1497" w:type="dxa"/>
          </w:tcPr>
          <w:p w:rsidR="00584C91" w:rsidRDefault="005F0224">
            <w:pPr>
              <w:pStyle w:val="TableParagraph"/>
              <w:spacing w:before="131" w:line="240" w:lineRule="auto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861" w:type="dxa"/>
            <w:vMerge/>
            <w:tcBorders>
              <w:top w:val="nil"/>
            </w:tcBorders>
          </w:tcPr>
          <w:p w:rsidR="00584C91" w:rsidRDefault="00584C91">
            <w:pPr>
              <w:rPr>
                <w:sz w:val="2"/>
                <w:szCs w:val="2"/>
              </w:rPr>
            </w:pPr>
          </w:p>
        </w:tc>
      </w:tr>
      <w:tr w:rsidR="00584C91">
        <w:trPr>
          <w:trHeight w:val="277"/>
        </w:trPr>
        <w:tc>
          <w:tcPr>
            <w:tcW w:w="950" w:type="dxa"/>
          </w:tcPr>
          <w:p w:rsidR="00584C91" w:rsidRDefault="005F0224">
            <w:pPr>
              <w:pStyle w:val="TableParagraph"/>
              <w:ind w:left="0" w:right="344"/>
              <w:jc w:val="right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  <w:tc>
          <w:tcPr>
            <w:tcW w:w="6251" w:type="dxa"/>
          </w:tcPr>
          <w:p w:rsidR="00584C91" w:rsidRDefault="005F0224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«Доброволец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доброе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сердце»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«Портрет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добровольца»</w:t>
            </w:r>
          </w:p>
        </w:tc>
        <w:tc>
          <w:tcPr>
            <w:tcW w:w="1497" w:type="dxa"/>
          </w:tcPr>
          <w:p w:rsidR="00584C91" w:rsidRDefault="005F0224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861" w:type="dxa"/>
            <w:vMerge/>
            <w:tcBorders>
              <w:top w:val="nil"/>
            </w:tcBorders>
          </w:tcPr>
          <w:p w:rsidR="00584C91" w:rsidRDefault="00584C91">
            <w:pPr>
              <w:rPr>
                <w:sz w:val="2"/>
                <w:szCs w:val="2"/>
              </w:rPr>
            </w:pPr>
          </w:p>
        </w:tc>
      </w:tr>
      <w:tr w:rsidR="00584C91">
        <w:trPr>
          <w:trHeight w:val="273"/>
        </w:trPr>
        <w:tc>
          <w:tcPr>
            <w:tcW w:w="14559" w:type="dxa"/>
            <w:gridSpan w:val="4"/>
          </w:tcPr>
          <w:p w:rsidR="00584C91" w:rsidRDefault="005F0224">
            <w:pPr>
              <w:pStyle w:val="TableParagraph"/>
              <w:spacing w:line="253" w:lineRule="exact"/>
              <w:ind w:left="4230" w:right="42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«Орлёнок –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спортсмен»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– 5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часов</w:t>
            </w:r>
          </w:p>
        </w:tc>
      </w:tr>
      <w:tr w:rsidR="00584C91" w:rsidRPr="00D00360">
        <w:trPr>
          <w:trHeight w:val="278"/>
        </w:trPr>
        <w:tc>
          <w:tcPr>
            <w:tcW w:w="950" w:type="dxa"/>
          </w:tcPr>
          <w:p w:rsidR="00584C91" w:rsidRDefault="005F0224">
            <w:pPr>
              <w:pStyle w:val="TableParagraph"/>
              <w:spacing w:line="259" w:lineRule="exact"/>
              <w:ind w:left="0" w:right="344"/>
              <w:jc w:val="right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6251" w:type="dxa"/>
          </w:tcPr>
          <w:p w:rsidR="00584C91" w:rsidRDefault="005F0224">
            <w:pPr>
              <w:pStyle w:val="TableParagraph"/>
              <w:spacing w:line="259" w:lineRule="exact"/>
              <w:ind w:left="110"/>
              <w:rPr>
                <w:sz w:val="24"/>
              </w:rPr>
            </w:pPr>
            <w:r>
              <w:rPr>
                <w:sz w:val="24"/>
              </w:rPr>
              <w:t>«Движение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жизнь!»</w:t>
            </w:r>
          </w:p>
        </w:tc>
        <w:tc>
          <w:tcPr>
            <w:tcW w:w="1497" w:type="dxa"/>
          </w:tcPr>
          <w:p w:rsidR="00584C91" w:rsidRDefault="005F0224">
            <w:pPr>
              <w:pStyle w:val="TableParagraph"/>
              <w:spacing w:line="259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861" w:type="dxa"/>
            <w:vMerge w:val="restart"/>
          </w:tcPr>
          <w:p w:rsidR="00584C91" w:rsidRDefault="005F0224">
            <w:pPr>
              <w:pStyle w:val="TableParagraph"/>
              <w:spacing w:line="240" w:lineRule="auto"/>
              <w:ind w:left="107" w:right="207"/>
              <w:rPr>
                <w:sz w:val="24"/>
              </w:rPr>
            </w:pPr>
            <w:r>
              <w:rPr>
                <w:sz w:val="24"/>
              </w:rPr>
              <w:t>Танец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Нука-нака</w:t>
            </w:r>
            <w:proofErr w:type="spellEnd"/>
            <w:r>
              <w:rPr>
                <w:sz w:val="24"/>
              </w:rPr>
              <w:t>»</w:t>
            </w:r>
            <w:r>
              <w:rPr>
                <w:spacing w:val="1"/>
                <w:sz w:val="24"/>
              </w:rPr>
              <w:t xml:space="preserve"> </w:t>
            </w:r>
            <w:hyperlink r:id="rId63">
              <w:r>
                <w:rPr>
                  <w:color w:val="0462C1"/>
                  <w:sz w:val="24"/>
                  <w:u w:val="single" w:color="0462C1"/>
                </w:rPr>
                <w:t>https://disk.yandex.ru/i/5HKPpR3Cw408ng</w:t>
              </w:r>
            </w:hyperlink>
            <w:r>
              <w:rPr>
                <w:color w:val="0462C1"/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зарядк</w:t>
            </w:r>
            <w:proofErr w:type="gramStart"/>
            <w:r>
              <w:rPr>
                <w:sz w:val="24"/>
              </w:rPr>
              <w:t>у-</w:t>
            </w:r>
            <w:proofErr w:type="gram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становись! </w:t>
            </w:r>
            <w:hyperlink r:id="rId64">
              <w:r>
                <w:rPr>
                  <w:color w:val="0462C1"/>
                  <w:sz w:val="24"/>
                  <w:u w:val="single" w:color="0462C1"/>
                </w:rPr>
                <w:t>https://disk.yandex.ru/i/zWIkGfsKAGoEiw</w:t>
              </w:r>
            </w:hyperlink>
            <w:r>
              <w:rPr>
                <w:color w:val="0462C1"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Мультфильм </w:t>
            </w:r>
            <w:proofErr w:type="spellStart"/>
            <w:r>
              <w:rPr>
                <w:sz w:val="24"/>
              </w:rPr>
              <w:t>Спортландия</w:t>
            </w:r>
            <w:proofErr w:type="spellEnd"/>
            <w:r>
              <w:rPr>
                <w:sz w:val="24"/>
              </w:rPr>
              <w:t xml:space="preserve"> 1 серия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https://yandex.ru/video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proofErr w:type="spellStart"/>
            <w:r>
              <w:rPr>
                <w:sz w:val="24"/>
              </w:rPr>
              <w:t>preview</w:t>
            </w:r>
            <w:proofErr w:type="spellEnd"/>
            <w:r>
              <w:rPr>
                <w:sz w:val="24"/>
              </w:rPr>
              <w:t>/?</w:t>
            </w:r>
            <w:proofErr w:type="spellStart"/>
            <w:r>
              <w:rPr>
                <w:sz w:val="24"/>
              </w:rPr>
              <w:t>text</w:t>
            </w:r>
            <w:proofErr w:type="spellEnd"/>
            <w:r>
              <w:rPr>
                <w:sz w:val="24"/>
              </w:rPr>
              <w:t>=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мультик%20про%20зож%20 </w:t>
            </w:r>
            <w:proofErr w:type="spellStart"/>
            <w:r>
              <w:rPr>
                <w:sz w:val="24"/>
              </w:rPr>
              <w:t>Спортландия&amp;path</w:t>
            </w:r>
            <w:proofErr w:type="spellEnd"/>
            <w:r>
              <w:rPr>
                <w:sz w:val="24"/>
              </w:rPr>
              <w:t>=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wizard&amp;parent-reqid</w:t>
            </w:r>
            <w:proofErr w:type="spellEnd"/>
            <w:r>
              <w:rPr>
                <w:sz w:val="24"/>
              </w:rPr>
              <w:t>=1645931995773862-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9789962654526820843-</w:t>
            </w:r>
          </w:p>
          <w:p w:rsidR="00584C91" w:rsidRPr="00C32944" w:rsidRDefault="005F0224">
            <w:pPr>
              <w:pStyle w:val="TableParagraph"/>
              <w:spacing w:line="242" w:lineRule="auto"/>
              <w:ind w:left="107" w:right="362"/>
              <w:rPr>
                <w:sz w:val="24"/>
                <w:lang w:val="en-US"/>
              </w:rPr>
            </w:pPr>
            <w:r w:rsidRPr="00C32944">
              <w:rPr>
                <w:sz w:val="24"/>
                <w:lang w:val="en-US"/>
              </w:rPr>
              <w:t>vla1-5795-vla-l7-balancer-8080-BAL-</w:t>
            </w:r>
            <w:r w:rsidRPr="00C32944">
              <w:rPr>
                <w:spacing w:val="1"/>
                <w:sz w:val="24"/>
                <w:lang w:val="en-US"/>
              </w:rPr>
              <w:t xml:space="preserve"> </w:t>
            </w:r>
            <w:r w:rsidRPr="00C32944">
              <w:rPr>
                <w:sz w:val="24"/>
                <w:lang w:val="en-US"/>
              </w:rPr>
              <w:t>9679&amp;wiz_type=</w:t>
            </w:r>
            <w:proofErr w:type="spellStart"/>
            <w:r w:rsidRPr="00C32944">
              <w:rPr>
                <w:sz w:val="24"/>
                <w:lang w:val="en-US"/>
              </w:rPr>
              <w:t>vital&amp;filmId</w:t>
            </w:r>
            <w:proofErr w:type="spellEnd"/>
            <w:r w:rsidRPr="00C32944">
              <w:rPr>
                <w:sz w:val="24"/>
                <w:lang w:val="en-US"/>
              </w:rPr>
              <w:t>=</w:t>
            </w:r>
            <w:r w:rsidRPr="00C32944">
              <w:rPr>
                <w:spacing w:val="-9"/>
                <w:sz w:val="24"/>
                <w:lang w:val="en-US"/>
              </w:rPr>
              <w:t xml:space="preserve"> </w:t>
            </w:r>
            <w:r w:rsidRPr="00C32944">
              <w:rPr>
                <w:sz w:val="24"/>
                <w:lang w:val="en-US"/>
              </w:rPr>
              <w:t>1069979878161687077</w:t>
            </w:r>
          </w:p>
          <w:p w:rsidR="00584C91" w:rsidRPr="00C32944" w:rsidRDefault="005F0224">
            <w:pPr>
              <w:pStyle w:val="TableParagraph"/>
              <w:spacing w:line="271" w:lineRule="exact"/>
              <w:ind w:left="107"/>
              <w:rPr>
                <w:sz w:val="24"/>
                <w:lang w:val="en-US"/>
              </w:rPr>
            </w:pPr>
            <w:r w:rsidRPr="00C32944">
              <w:rPr>
                <w:sz w:val="24"/>
                <w:lang w:val="en-US"/>
              </w:rPr>
              <w:t>15</w:t>
            </w:r>
          </w:p>
          <w:p w:rsidR="00584C91" w:rsidRPr="00C32944" w:rsidRDefault="00E73F21">
            <w:pPr>
              <w:pStyle w:val="TableParagraph"/>
              <w:spacing w:line="240" w:lineRule="auto"/>
              <w:ind w:left="107" w:right="943"/>
              <w:rPr>
                <w:sz w:val="24"/>
                <w:lang w:val="en-US"/>
              </w:rPr>
            </w:pPr>
            <w:hyperlink r:id="rId65">
              <w:r w:rsidR="005F0224" w:rsidRPr="00C32944">
                <w:rPr>
                  <w:color w:val="0462C1"/>
                  <w:sz w:val="24"/>
                  <w:u w:val="single" w:color="0462C1"/>
                  <w:lang w:val="en-US"/>
                </w:rPr>
                <w:t>https://disk.yandex.ru/i/8atVDkYetCRU8Q</w:t>
              </w:r>
            </w:hyperlink>
            <w:r w:rsidR="005F0224" w:rsidRPr="00C32944">
              <w:rPr>
                <w:color w:val="0462C1"/>
                <w:spacing w:val="1"/>
                <w:sz w:val="24"/>
                <w:lang w:val="en-US"/>
              </w:rPr>
              <w:t xml:space="preserve"> </w:t>
            </w:r>
            <w:proofErr w:type="spellStart"/>
            <w:r w:rsidR="005F0224">
              <w:rPr>
                <w:sz w:val="24"/>
              </w:rPr>
              <w:t>Спортландия</w:t>
            </w:r>
            <w:proofErr w:type="spellEnd"/>
            <w:r w:rsidR="005F0224" w:rsidRPr="00C32944">
              <w:rPr>
                <w:spacing w:val="-15"/>
                <w:sz w:val="24"/>
                <w:lang w:val="en-US"/>
              </w:rPr>
              <w:t xml:space="preserve"> </w:t>
            </w:r>
            <w:r w:rsidR="005F0224">
              <w:rPr>
                <w:sz w:val="24"/>
              </w:rPr>
              <w:t>зарядка</w:t>
            </w:r>
            <w:r w:rsidR="005F0224" w:rsidRPr="00C32944">
              <w:rPr>
                <w:spacing w:val="-9"/>
                <w:sz w:val="24"/>
                <w:lang w:val="en-US"/>
              </w:rPr>
              <w:t xml:space="preserve"> </w:t>
            </w:r>
            <w:r w:rsidR="005F0224" w:rsidRPr="00C32944">
              <w:rPr>
                <w:sz w:val="24"/>
                <w:lang w:val="en-US"/>
              </w:rPr>
              <w:t>-</w:t>
            </w:r>
            <w:r w:rsidR="005F0224" w:rsidRPr="00C32944">
              <w:rPr>
                <w:spacing w:val="-8"/>
                <w:sz w:val="24"/>
                <w:lang w:val="en-US"/>
              </w:rPr>
              <w:t xml:space="preserve"> </w:t>
            </w:r>
            <w:hyperlink r:id="rId66">
              <w:r w:rsidR="005F0224" w:rsidRPr="00C32944">
                <w:rPr>
                  <w:color w:val="0462C1"/>
                  <w:sz w:val="24"/>
                  <w:u w:val="single" w:color="0462C1"/>
                  <w:lang w:val="en-US"/>
                </w:rPr>
                <w:t>https://disk.yandex.ru/i/i-</w:t>
              </w:r>
            </w:hyperlink>
            <w:r w:rsidR="005F0224" w:rsidRPr="00C32944">
              <w:rPr>
                <w:color w:val="0462C1"/>
                <w:spacing w:val="-57"/>
                <w:sz w:val="24"/>
                <w:lang w:val="en-US"/>
              </w:rPr>
              <w:t xml:space="preserve"> </w:t>
            </w:r>
            <w:hyperlink r:id="rId67">
              <w:proofErr w:type="spellStart"/>
              <w:r w:rsidR="005F0224" w:rsidRPr="00C32944">
                <w:rPr>
                  <w:color w:val="0462C1"/>
                  <w:sz w:val="24"/>
                  <w:u w:val="single" w:color="0462C1"/>
                  <w:lang w:val="en-US"/>
                </w:rPr>
                <w:t>ArRmQXsyDGEw</w:t>
              </w:r>
              <w:proofErr w:type="spellEnd"/>
            </w:hyperlink>
            <w:r w:rsidR="005F0224" w:rsidRPr="00C32944">
              <w:rPr>
                <w:color w:val="0462C1"/>
                <w:sz w:val="24"/>
                <w:lang w:val="en-US"/>
              </w:rPr>
              <w:t xml:space="preserve"> </w:t>
            </w:r>
            <w:r w:rsidR="005F0224" w:rsidRPr="00C32944">
              <w:rPr>
                <w:color w:val="0462C1"/>
                <w:spacing w:val="1"/>
                <w:sz w:val="24"/>
                <w:lang w:val="en-US"/>
              </w:rPr>
              <w:t xml:space="preserve"> </w:t>
            </w:r>
            <w:r w:rsidR="005F0224">
              <w:rPr>
                <w:sz w:val="24"/>
              </w:rPr>
              <w:t>Танец</w:t>
            </w:r>
            <w:r w:rsidR="005F0224" w:rsidRPr="00C32944">
              <w:rPr>
                <w:spacing w:val="2"/>
                <w:sz w:val="24"/>
                <w:lang w:val="en-US"/>
              </w:rPr>
              <w:t xml:space="preserve"> </w:t>
            </w:r>
            <w:r w:rsidR="005F0224" w:rsidRPr="00C32944">
              <w:rPr>
                <w:sz w:val="24"/>
                <w:lang w:val="en-US"/>
              </w:rPr>
              <w:t>«</w:t>
            </w:r>
            <w:r w:rsidR="005F0224">
              <w:rPr>
                <w:sz w:val="24"/>
              </w:rPr>
              <w:t>Двигайся</w:t>
            </w:r>
            <w:r w:rsidR="005F0224" w:rsidRPr="00C32944">
              <w:rPr>
                <w:sz w:val="24"/>
                <w:lang w:val="en-US"/>
              </w:rPr>
              <w:t>»</w:t>
            </w:r>
          </w:p>
          <w:p w:rsidR="00584C91" w:rsidRPr="00C32944" w:rsidRDefault="00E73F21">
            <w:pPr>
              <w:pStyle w:val="TableParagraph"/>
              <w:spacing w:line="265" w:lineRule="exact"/>
              <w:ind w:left="107"/>
              <w:rPr>
                <w:sz w:val="24"/>
                <w:lang w:val="en-US"/>
              </w:rPr>
            </w:pPr>
            <w:hyperlink r:id="rId68">
              <w:r w:rsidR="005F0224" w:rsidRPr="00C32944">
                <w:rPr>
                  <w:color w:val="0462C1"/>
                  <w:sz w:val="24"/>
                  <w:u w:val="single" w:color="0462C1"/>
                  <w:lang w:val="en-US"/>
                </w:rPr>
                <w:t>https://disk.yandex.ru/d/pyZTA2ypajLFKg</w:t>
              </w:r>
            </w:hyperlink>
          </w:p>
        </w:tc>
      </w:tr>
      <w:tr w:rsidR="00584C91">
        <w:trPr>
          <w:trHeight w:val="277"/>
        </w:trPr>
        <w:tc>
          <w:tcPr>
            <w:tcW w:w="950" w:type="dxa"/>
          </w:tcPr>
          <w:p w:rsidR="00584C91" w:rsidRDefault="005F0224">
            <w:pPr>
              <w:pStyle w:val="TableParagraph"/>
              <w:ind w:left="0" w:right="344"/>
              <w:jc w:val="right"/>
              <w:rPr>
                <w:sz w:val="24"/>
              </w:rPr>
            </w:pPr>
            <w:r>
              <w:rPr>
                <w:sz w:val="24"/>
              </w:rPr>
              <w:t>21</w:t>
            </w:r>
          </w:p>
        </w:tc>
        <w:tc>
          <w:tcPr>
            <w:tcW w:w="6251" w:type="dxa"/>
          </w:tcPr>
          <w:p w:rsidR="00584C91" w:rsidRDefault="005F0224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«Основы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ЗОЖ»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гордимся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нашими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спортсменами»</w:t>
            </w:r>
          </w:p>
        </w:tc>
        <w:tc>
          <w:tcPr>
            <w:tcW w:w="1497" w:type="dxa"/>
          </w:tcPr>
          <w:p w:rsidR="00584C91" w:rsidRDefault="005F0224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861" w:type="dxa"/>
            <w:vMerge/>
            <w:tcBorders>
              <w:top w:val="nil"/>
            </w:tcBorders>
          </w:tcPr>
          <w:p w:rsidR="00584C91" w:rsidRDefault="00584C91">
            <w:pPr>
              <w:rPr>
                <w:sz w:val="2"/>
                <w:szCs w:val="2"/>
              </w:rPr>
            </w:pPr>
          </w:p>
        </w:tc>
      </w:tr>
      <w:tr w:rsidR="00584C91">
        <w:trPr>
          <w:trHeight w:val="551"/>
        </w:trPr>
        <w:tc>
          <w:tcPr>
            <w:tcW w:w="950" w:type="dxa"/>
          </w:tcPr>
          <w:p w:rsidR="00584C91" w:rsidRDefault="005F0224">
            <w:pPr>
              <w:pStyle w:val="TableParagraph"/>
              <w:spacing w:before="126" w:line="240" w:lineRule="auto"/>
              <w:ind w:left="0" w:right="344"/>
              <w:jc w:val="right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  <w:tc>
          <w:tcPr>
            <w:tcW w:w="6251" w:type="dxa"/>
          </w:tcPr>
          <w:p w:rsidR="00584C91" w:rsidRDefault="005F0224">
            <w:pPr>
              <w:pStyle w:val="TableParagraph"/>
              <w:spacing w:line="267" w:lineRule="exact"/>
              <w:ind w:left="110"/>
              <w:rPr>
                <w:sz w:val="24"/>
              </w:rPr>
            </w:pPr>
            <w:r>
              <w:rPr>
                <w:sz w:val="24"/>
              </w:rPr>
              <w:t>«Сто затей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всех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друзей»</w:t>
            </w:r>
          </w:p>
          <w:p w:rsidR="00584C91" w:rsidRDefault="005F0224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z w:val="24"/>
              </w:rPr>
              <w:t>КТД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«Спортивное»</w:t>
            </w:r>
          </w:p>
        </w:tc>
        <w:tc>
          <w:tcPr>
            <w:tcW w:w="1497" w:type="dxa"/>
          </w:tcPr>
          <w:p w:rsidR="00584C91" w:rsidRDefault="005F0224">
            <w:pPr>
              <w:pStyle w:val="TableParagraph"/>
              <w:spacing w:before="126" w:line="240" w:lineRule="auto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861" w:type="dxa"/>
            <w:vMerge/>
            <w:tcBorders>
              <w:top w:val="nil"/>
            </w:tcBorders>
          </w:tcPr>
          <w:p w:rsidR="00584C91" w:rsidRDefault="00584C91">
            <w:pPr>
              <w:rPr>
                <w:sz w:val="2"/>
                <w:szCs w:val="2"/>
              </w:rPr>
            </w:pPr>
          </w:p>
        </w:tc>
      </w:tr>
      <w:tr w:rsidR="00584C91">
        <w:trPr>
          <w:trHeight w:val="825"/>
        </w:trPr>
        <w:tc>
          <w:tcPr>
            <w:tcW w:w="950" w:type="dxa"/>
          </w:tcPr>
          <w:p w:rsidR="00584C91" w:rsidRDefault="00584C91">
            <w:pPr>
              <w:pStyle w:val="TableParagraph"/>
              <w:spacing w:before="1" w:line="240" w:lineRule="auto"/>
              <w:ind w:left="0"/>
              <w:rPr>
                <w:b/>
                <w:sz w:val="23"/>
              </w:rPr>
            </w:pPr>
          </w:p>
          <w:p w:rsidR="00584C91" w:rsidRDefault="005F0224">
            <w:pPr>
              <w:pStyle w:val="TableParagraph"/>
              <w:spacing w:line="240" w:lineRule="auto"/>
              <w:ind w:left="0" w:right="344"/>
              <w:jc w:val="right"/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  <w:tc>
          <w:tcPr>
            <w:tcW w:w="6251" w:type="dxa"/>
          </w:tcPr>
          <w:p w:rsidR="00584C91" w:rsidRDefault="005F0224">
            <w:pPr>
              <w:pStyle w:val="TableParagraph"/>
              <w:spacing w:line="267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Спортивная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</w:p>
          <w:p w:rsidR="00584C91" w:rsidRDefault="005F0224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>«Книга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рекордов»</w:t>
            </w:r>
          </w:p>
          <w:p w:rsidR="00584C91" w:rsidRDefault="005F0224">
            <w:pPr>
              <w:pStyle w:val="TableParagraph"/>
              <w:spacing w:before="2"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«Встреча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подарок»</w:t>
            </w:r>
          </w:p>
        </w:tc>
        <w:tc>
          <w:tcPr>
            <w:tcW w:w="1497" w:type="dxa"/>
          </w:tcPr>
          <w:p w:rsidR="00584C91" w:rsidRDefault="00584C91">
            <w:pPr>
              <w:pStyle w:val="TableParagraph"/>
              <w:spacing w:before="1" w:line="240" w:lineRule="auto"/>
              <w:ind w:left="0"/>
              <w:rPr>
                <w:b/>
                <w:sz w:val="23"/>
              </w:rPr>
            </w:pPr>
          </w:p>
          <w:p w:rsidR="00584C91" w:rsidRDefault="005F0224">
            <w:pPr>
              <w:pStyle w:val="TableParagraph"/>
              <w:spacing w:line="240" w:lineRule="auto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861" w:type="dxa"/>
            <w:vMerge/>
            <w:tcBorders>
              <w:top w:val="nil"/>
            </w:tcBorders>
          </w:tcPr>
          <w:p w:rsidR="00584C91" w:rsidRDefault="00584C91">
            <w:pPr>
              <w:rPr>
                <w:sz w:val="2"/>
                <w:szCs w:val="2"/>
              </w:rPr>
            </w:pPr>
          </w:p>
        </w:tc>
      </w:tr>
      <w:tr w:rsidR="00584C91">
        <w:trPr>
          <w:trHeight w:val="2170"/>
        </w:trPr>
        <w:tc>
          <w:tcPr>
            <w:tcW w:w="950" w:type="dxa"/>
          </w:tcPr>
          <w:p w:rsidR="00584C91" w:rsidRDefault="00584C91">
            <w:pPr>
              <w:pStyle w:val="TableParagraph"/>
              <w:spacing w:line="240" w:lineRule="auto"/>
              <w:ind w:left="0"/>
              <w:rPr>
                <w:b/>
                <w:sz w:val="26"/>
              </w:rPr>
            </w:pPr>
          </w:p>
          <w:p w:rsidR="00584C91" w:rsidRDefault="00584C91">
            <w:pPr>
              <w:pStyle w:val="TableParagraph"/>
              <w:spacing w:line="240" w:lineRule="auto"/>
              <w:ind w:left="0"/>
              <w:rPr>
                <w:b/>
                <w:sz w:val="26"/>
              </w:rPr>
            </w:pPr>
          </w:p>
          <w:p w:rsidR="00584C91" w:rsidRDefault="00584C91">
            <w:pPr>
              <w:pStyle w:val="TableParagraph"/>
              <w:spacing w:before="6" w:line="240" w:lineRule="auto"/>
              <w:ind w:left="0"/>
              <w:rPr>
                <w:b/>
                <w:sz w:val="29"/>
              </w:rPr>
            </w:pPr>
          </w:p>
          <w:p w:rsidR="00584C91" w:rsidRDefault="005F0224">
            <w:pPr>
              <w:pStyle w:val="TableParagraph"/>
              <w:spacing w:line="240" w:lineRule="auto"/>
              <w:ind w:left="0" w:right="344"/>
              <w:jc w:val="right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6251" w:type="dxa"/>
          </w:tcPr>
          <w:p w:rsidR="00584C91" w:rsidRDefault="005F0224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«Азбука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здоровья»</w:t>
            </w:r>
          </w:p>
        </w:tc>
        <w:tc>
          <w:tcPr>
            <w:tcW w:w="1497" w:type="dxa"/>
          </w:tcPr>
          <w:p w:rsidR="00584C91" w:rsidRDefault="00584C91">
            <w:pPr>
              <w:pStyle w:val="TableParagraph"/>
              <w:spacing w:line="240" w:lineRule="auto"/>
              <w:ind w:left="0"/>
              <w:rPr>
                <w:b/>
                <w:sz w:val="26"/>
              </w:rPr>
            </w:pPr>
          </w:p>
          <w:p w:rsidR="00584C91" w:rsidRDefault="00584C91">
            <w:pPr>
              <w:pStyle w:val="TableParagraph"/>
              <w:spacing w:line="240" w:lineRule="auto"/>
              <w:ind w:left="0"/>
              <w:rPr>
                <w:b/>
                <w:sz w:val="26"/>
              </w:rPr>
            </w:pPr>
          </w:p>
          <w:p w:rsidR="00584C91" w:rsidRDefault="00584C91">
            <w:pPr>
              <w:pStyle w:val="TableParagraph"/>
              <w:spacing w:before="6" w:line="240" w:lineRule="auto"/>
              <w:ind w:left="0"/>
              <w:rPr>
                <w:b/>
                <w:sz w:val="29"/>
              </w:rPr>
            </w:pPr>
          </w:p>
          <w:p w:rsidR="00584C91" w:rsidRDefault="005F0224">
            <w:pPr>
              <w:pStyle w:val="TableParagraph"/>
              <w:spacing w:line="240" w:lineRule="auto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861" w:type="dxa"/>
            <w:vMerge/>
            <w:tcBorders>
              <w:top w:val="nil"/>
            </w:tcBorders>
          </w:tcPr>
          <w:p w:rsidR="00584C91" w:rsidRDefault="00584C91">
            <w:pPr>
              <w:rPr>
                <w:sz w:val="2"/>
                <w:szCs w:val="2"/>
              </w:rPr>
            </w:pPr>
          </w:p>
        </w:tc>
      </w:tr>
      <w:tr w:rsidR="00584C91">
        <w:trPr>
          <w:trHeight w:val="278"/>
        </w:trPr>
        <w:tc>
          <w:tcPr>
            <w:tcW w:w="14559" w:type="dxa"/>
            <w:gridSpan w:val="4"/>
          </w:tcPr>
          <w:p w:rsidR="00584C91" w:rsidRDefault="005F0224">
            <w:pPr>
              <w:pStyle w:val="TableParagraph"/>
              <w:ind w:left="4230" w:right="42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«Орлёнок –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Эколог» -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4 часа</w:t>
            </w:r>
          </w:p>
        </w:tc>
      </w:tr>
      <w:tr w:rsidR="00584C91">
        <w:trPr>
          <w:trHeight w:val="270"/>
        </w:trPr>
        <w:tc>
          <w:tcPr>
            <w:tcW w:w="950" w:type="dxa"/>
          </w:tcPr>
          <w:p w:rsidR="00584C91" w:rsidRDefault="005F0224">
            <w:pPr>
              <w:pStyle w:val="TableParagraph"/>
              <w:spacing w:line="251" w:lineRule="exact"/>
              <w:ind w:left="0" w:right="344"/>
              <w:jc w:val="right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6251" w:type="dxa"/>
          </w:tcPr>
          <w:p w:rsidR="00584C91" w:rsidRDefault="005F0224">
            <w:pPr>
              <w:pStyle w:val="TableParagraph"/>
              <w:spacing w:line="251" w:lineRule="exact"/>
              <w:ind w:left="110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ЭКОЛОГиЯ</w:t>
            </w:r>
            <w:proofErr w:type="spellEnd"/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»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«Страна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экологии»</w:t>
            </w:r>
          </w:p>
        </w:tc>
        <w:tc>
          <w:tcPr>
            <w:tcW w:w="1497" w:type="dxa"/>
          </w:tcPr>
          <w:p w:rsidR="00584C91" w:rsidRDefault="005F0224">
            <w:pPr>
              <w:pStyle w:val="TableParagraph"/>
              <w:spacing w:line="251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861" w:type="dxa"/>
            <w:vMerge w:val="restart"/>
            <w:tcBorders>
              <w:bottom w:val="single" w:sz="6" w:space="0" w:color="000000"/>
            </w:tcBorders>
          </w:tcPr>
          <w:p w:rsidR="00584C91" w:rsidRDefault="005F0224">
            <w:pPr>
              <w:pStyle w:val="TableParagraph"/>
              <w:spacing w:line="237" w:lineRule="auto"/>
              <w:ind w:left="107"/>
              <w:rPr>
                <w:sz w:val="24"/>
              </w:rPr>
            </w:pPr>
            <w:r>
              <w:rPr>
                <w:sz w:val="24"/>
              </w:rPr>
              <w:t>Презентация/видео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экологов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(добровольцев,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профессионалов,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взрослых и детей).</w:t>
            </w:r>
          </w:p>
          <w:p w:rsidR="00584C91" w:rsidRDefault="005F0224">
            <w:pPr>
              <w:pStyle w:val="TableParagraph"/>
              <w:tabs>
                <w:tab w:val="left" w:pos="1435"/>
                <w:tab w:val="left" w:pos="2294"/>
                <w:tab w:val="left" w:pos="3806"/>
                <w:tab w:val="left" w:pos="5437"/>
              </w:tabs>
              <w:spacing w:line="237" w:lineRule="auto"/>
              <w:ind w:left="107" w:right="91"/>
              <w:rPr>
                <w:sz w:val="24"/>
              </w:rPr>
            </w:pPr>
            <w:r>
              <w:rPr>
                <w:sz w:val="24"/>
              </w:rPr>
              <w:t>видео</w:t>
            </w:r>
            <w:r>
              <w:rPr>
                <w:sz w:val="24"/>
              </w:rPr>
              <w:tab/>
              <w:t>о</w:t>
            </w:r>
            <w:r>
              <w:rPr>
                <w:sz w:val="24"/>
              </w:rPr>
              <w:tab/>
              <w:t>красоте</w:t>
            </w:r>
            <w:r>
              <w:rPr>
                <w:sz w:val="24"/>
              </w:rPr>
              <w:tab/>
              <w:t>природы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РФ</w:t>
            </w:r>
            <w:r>
              <w:rPr>
                <w:spacing w:val="-57"/>
                <w:sz w:val="24"/>
              </w:rPr>
              <w:t xml:space="preserve"> </w:t>
            </w:r>
            <w:hyperlink r:id="rId69">
              <w:r>
                <w:rPr>
                  <w:color w:val="0462C1"/>
                  <w:sz w:val="24"/>
                  <w:u w:val="single" w:color="0462C1"/>
                </w:rPr>
                <w:t>https://disk.yandex.ru/i/fmJIPguRXFAqcA</w:t>
              </w:r>
            </w:hyperlink>
          </w:p>
          <w:p w:rsidR="00584C91" w:rsidRDefault="005F0224">
            <w:pPr>
              <w:pStyle w:val="TableParagraph"/>
              <w:spacing w:before="5" w:line="237" w:lineRule="auto"/>
              <w:ind w:left="107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экологов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мультфильм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«Мальчик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Земля»</w:t>
            </w:r>
          </w:p>
        </w:tc>
      </w:tr>
      <w:tr w:rsidR="00584C91">
        <w:trPr>
          <w:trHeight w:val="546"/>
        </w:trPr>
        <w:tc>
          <w:tcPr>
            <w:tcW w:w="950" w:type="dxa"/>
          </w:tcPr>
          <w:p w:rsidR="00584C91" w:rsidRDefault="005F0224">
            <w:pPr>
              <w:pStyle w:val="TableParagraph"/>
              <w:spacing w:before="128" w:line="240" w:lineRule="auto"/>
              <w:ind w:left="0" w:right="344"/>
              <w:jc w:val="right"/>
              <w:rPr>
                <w:sz w:val="24"/>
              </w:rPr>
            </w:pPr>
            <w:r>
              <w:rPr>
                <w:sz w:val="24"/>
              </w:rPr>
              <w:t>26</w:t>
            </w:r>
          </w:p>
        </w:tc>
        <w:tc>
          <w:tcPr>
            <w:tcW w:w="6251" w:type="dxa"/>
          </w:tcPr>
          <w:p w:rsidR="00584C91" w:rsidRDefault="005F0224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z w:val="24"/>
              </w:rPr>
              <w:t>«Мой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след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планете»</w:t>
            </w:r>
          </w:p>
          <w:p w:rsidR="00584C91" w:rsidRDefault="005F0224">
            <w:pPr>
              <w:pStyle w:val="TableParagraph"/>
              <w:spacing w:before="3" w:line="259" w:lineRule="exact"/>
              <w:ind w:left="110"/>
              <w:rPr>
                <w:sz w:val="24"/>
              </w:rPr>
            </w:pPr>
            <w:r>
              <w:rPr>
                <w:sz w:val="24"/>
              </w:rPr>
              <w:t>КТД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«Знаю,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умею,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действую»</w:t>
            </w:r>
          </w:p>
        </w:tc>
        <w:tc>
          <w:tcPr>
            <w:tcW w:w="1497" w:type="dxa"/>
          </w:tcPr>
          <w:p w:rsidR="00584C91" w:rsidRDefault="005F0224">
            <w:pPr>
              <w:pStyle w:val="TableParagraph"/>
              <w:spacing w:before="128" w:line="240" w:lineRule="auto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861" w:type="dxa"/>
            <w:vMerge/>
            <w:tcBorders>
              <w:top w:val="nil"/>
              <w:bottom w:val="single" w:sz="6" w:space="0" w:color="000000"/>
            </w:tcBorders>
          </w:tcPr>
          <w:p w:rsidR="00584C91" w:rsidRDefault="00584C91">
            <w:pPr>
              <w:rPr>
                <w:sz w:val="2"/>
                <w:szCs w:val="2"/>
              </w:rPr>
            </w:pPr>
          </w:p>
        </w:tc>
      </w:tr>
      <w:tr w:rsidR="00584C91">
        <w:trPr>
          <w:trHeight w:val="546"/>
        </w:trPr>
        <w:tc>
          <w:tcPr>
            <w:tcW w:w="950" w:type="dxa"/>
          </w:tcPr>
          <w:p w:rsidR="00584C91" w:rsidRDefault="005F0224">
            <w:pPr>
              <w:pStyle w:val="TableParagraph"/>
              <w:spacing w:before="128" w:line="240" w:lineRule="auto"/>
              <w:ind w:left="0" w:right="344"/>
              <w:jc w:val="right"/>
              <w:rPr>
                <w:sz w:val="24"/>
              </w:rPr>
            </w:pPr>
            <w:r>
              <w:rPr>
                <w:sz w:val="24"/>
              </w:rPr>
              <w:t>27</w:t>
            </w:r>
          </w:p>
        </w:tc>
        <w:tc>
          <w:tcPr>
            <w:tcW w:w="6251" w:type="dxa"/>
          </w:tcPr>
          <w:p w:rsidR="00584C91" w:rsidRDefault="005F0224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z w:val="24"/>
              </w:rPr>
              <w:t>Экологический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квест</w:t>
            </w:r>
          </w:p>
          <w:p w:rsidR="00584C91" w:rsidRDefault="005F0224">
            <w:pPr>
              <w:pStyle w:val="TableParagraph"/>
              <w:spacing w:before="2" w:line="259" w:lineRule="exact"/>
              <w:ind w:left="110"/>
              <w:rPr>
                <w:sz w:val="24"/>
              </w:rPr>
            </w:pPr>
            <w:r>
              <w:rPr>
                <w:sz w:val="24"/>
              </w:rPr>
              <w:t>«Ключи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природы»</w:t>
            </w:r>
          </w:p>
        </w:tc>
        <w:tc>
          <w:tcPr>
            <w:tcW w:w="1497" w:type="dxa"/>
          </w:tcPr>
          <w:p w:rsidR="00584C91" w:rsidRDefault="005F0224">
            <w:pPr>
              <w:pStyle w:val="TableParagraph"/>
              <w:spacing w:before="128" w:line="240" w:lineRule="auto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861" w:type="dxa"/>
            <w:vMerge/>
            <w:tcBorders>
              <w:top w:val="nil"/>
              <w:bottom w:val="single" w:sz="6" w:space="0" w:color="000000"/>
            </w:tcBorders>
          </w:tcPr>
          <w:p w:rsidR="00584C91" w:rsidRDefault="00584C91">
            <w:pPr>
              <w:rPr>
                <w:sz w:val="2"/>
                <w:szCs w:val="2"/>
              </w:rPr>
            </w:pPr>
          </w:p>
        </w:tc>
      </w:tr>
      <w:tr w:rsidR="00584C91">
        <w:trPr>
          <w:trHeight w:val="546"/>
        </w:trPr>
        <w:tc>
          <w:tcPr>
            <w:tcW w:w="950" w:type="dxa"/>
            <w:tcBorders>
              <w:bottom w:val="single" w:sz="6" w:space="0" w:color="000000"/>
            </w:tcBorders>
          </w:tcPr>
          <w:p w:rsidR="00584C91" w:rsidRDefault="005F0224">
            <w:pPr>
              <w:pStyle w:val="TableParagraph"/>
              <w:spacing w:before="128" w:line="240" w:lineRule="auto"/>
              <w:ind w:left="0" w:right="344"/>
              <w:jc w:val="right"/>
              <w:rPr>
                <w:sz w:val="24"/>
              </w:rPr>
            </w:pPr>
            <w:r>
              <w:rPr>
                <w:sz w:val="24"/>
              </w:rPr>
              <w:t>28</w:t>
            </w:r>
          </w:p>
        </w:tc>
        <w:tc>
          <w:tcPr>
            <w:tcW w:w="6251" w:type="dxa"/>
            <w:tcBorders>
              <w:bottom w:val="single" w:sz="6" w:space="0" w:color="000000"/>
            </w:tcBorders>
          </w:tcPr>
          <w:p w:rsidR="00584C91" w:rsidRDefault="005F0224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z w:val="24"/>
              </w:rPr>
              <w:t>Игра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станциям</w:t>
            </w:r>
          </w:p>
          <w:p w:rsidR="00584C91" w:rsidRDefault="005F0224">
            <w:pPr>
              <w:pStyle w:val="TableParagraph"/>
              <w:spacing w:before="2" w:line="259" w:lineRule="exact"/>
              <w:ind w:left="110"/>
              <w:rPr>
                <w:sz w:val="24"/>
              </w:rPr>
            </w:pPr>
            <w:r>
              <w:rPr>
                <w:sz w:val="24"/>
              </w:rPr>
              <w:t>«Путешествие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 природу»</w:t>
            </w:r>
          </w:p>
        </w:tc>
        <w:tc>
          <w:tcPr>
            <w:tcW w:w="1497" w:type="dxa"/>
            <w:tcBorders>
              <w:bottom w:val="single" w:sz="6" w:space="0" w:color="000000"/>
            </w:tcBorders>
          </w:tcPr>
          <w:p w:rsidR="00584C91" w:rsidRDefault="005F0224">
            <w:pPr>
              <w:pStyle w:val="TableParagraph"/>
              <w:spacing w:before="128" w:line="240" w:lineRule="auto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861" w:type="dxa"/>
            <w:vMerge/>
            <w:tcBorders>
              <w:top w:val="nil"/>
              <w:bottom w:val="single" w:sz="6" w:space="0" w:color="000000"/>
            </w:tcBorders>
          </w:tcPr>
          <w:p w:rsidR="00584C91" w:rsidRDefault="00584C91">
            <w:pPr>
              <w:rPr>
                <w:sz w:val="2"/>
                <w:szCs w:val="2"/>
              </w:rPr>
            </w:pPr>
          </w:p>
        </w:tc>
      </w:tr>
      <w:tr w:rsidR="00584C91">
        <w:trPr>
          <w:trHeight w:val="275"/>
        </w:trPr>
        <w:tc>
          <w:tcPr>
            <w:tcW w:w="14559" w:type="dxa"/>
            <w:gridSpan w:val="4"/>
            <w:tcBorders>
              <w:top w:val="single" w:sz="6" w:space="0" w:color="000000"/>
            </w:tcBorders>
          </w:tcPr>
          <w:p w:rsidR="00584C91" w:rsidRDefault="005F0224">
            <w:pPr>
              <w:pStyle w:val="TableParagraph"/>
              <w:spacing w:line="256" w:lineRule="exact"/>
              <w:ind w:left="4234" w:right="42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«Орлёнок –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Хранитель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исторической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памяти»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6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часов</w:t>
            </w:r>
          </w:p>
        </w:tc>
      </w:tr>
    </w:tbl>
    <w:p w:rsidR="00584C91" w:rsidRDefault="00584C91">
      <w:pPr>
        <w:spacing w:line="256" w:lineRule="exact"/>
        <w:jc w:val="center"/>
        <w:rPr>
          <w:sz w:val="24"/>
        </w:rPr>
        <w:sectPr w:rsidR="00584C91">
          <w:pgSz w:w="16840" w:h="11910" w:orient="landscape"/>
          <w:pgMar w:top="1100" w:right="920" w:bottom="280" w:left="1020" w:header="720" w:footer="720" w:gutter="0"/>
          <w:cols w:space="720"/>
        </w:sectPr>
      </w:pPr>
    </w:p>
    <w:p w:rsidR="00584C91" w:rsidRDefault="00584C91">
      <w:pPr>
        <w:pStyle w:val="a3"/>
        <w:ind w:left="0"/>
        <w:jc w:val="left"/>
        <w:rPr>
          <w:b/>
          <w:sz w:val="20"/>
        </w:rPr>
      </w:pPr>
    </w:p>
    <w:p w:rsidR="00584C91" w:rsidRDefault="00584C91">
      <w:pPr>
        <w:pStyle w:val="a3"/>
        <w:ind w:left="0"/>
        <w:jc w:val="left"/>
        <w:rPr>
          <w:b/>
          <w:sz w:val="20"/>
        </w:rPr>
      </w:pPr>
    </w:p>
    <w:p w:rsidR="00584C91" w:rsidRDefault="00584C91">
      <w:pPr>
        <w:pStyle w:val="a3"/>
        <w:spacing w:before="9"/>
        <w:ind w:left="0"/>
        <w:jc w:val="left"/>
        <w:rPr>
          <w:b/>
          <w:sz w:val="11"/>
        </w:rPr>
      </w:pPr>
    </w:p>
    <w:tbl>
      <w:tblPr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0"/>
        <w:gridCol w:w="6251"/>
        <w:gridCol w:w="1497"/>
        <w:gridCol w:w="5861"/>
      </w:tblGrid>
      <w:tr w:rsidR="00584C91">
        <w:trPr>
          <w:trHeight w:val="278"/>
        </w:trPr>
        <w:tc>
          <w:tcPr>
            <w:tcW w:w="950" w:type="dxa"/>
          </w:tcPr>
          <w:p w:rsidR="00584C91" w:rsidRDefault="005F0224">
            <w:pPr>
              <w:pStyle w:val="TableParagraph"/>
              <w:spacing w:line="259" w:lineRule="exact"/>
              <w:ind w:left="0" w:right="344"/>
              <w:jc w:val="right"/>
              <w:rPr>
                <w:sz w:val="24"/>
              </w:rPr>
            </w:pPr>
            <w:r>
              <w:rPr>
                <w:sz w:val="24"/>
              </w:rPr>
              <w:t>29</w:t>
            </w:r>
          </w:p>
        </w:tc>
        <w:tc>
          <w:tcPr>
            <w:tcW w:w="6251" w:type="dxa"/>
          </w:tcPr>
          <w:p w:rsidR="00584C91" w:rsidRDefault="005F0224">
            <w:pPr>
              <w:pStyle w:val="TableParagraph"/>
              <w:spacing w:line="259" w:lineRule="exact"/>
              <w:ind w:left="110"/>
              <w:rPr>
                <w:sz w:val="24"/>
              </w:rPr>
            </w:pPr>
            <w:r>
              <w:rPr>
                <w:sz w:val="24"/>
              </w:rPr>
              <w:t>«Орлёно</w:t>
            </w:r>
            <w:proofErr w:type="gramStart"/>
            <w:r>
              <w:rPr>
                <w:sz w:val="24"/>
              </w:rPr>
              <w:t>к–</w:t>
            </w:r>
            <w:proofErr w:type="gram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Хранитель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исторической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памяти»</w:t>
            </w:r>
          </w:p>
        </w:tc>
        <w:tc>
          <w:tcPr>
            <w:tcW w:w="1497" w:type="dxa"/>
          </w:tcPr>
          <w:p w:rsidR="00584C91" w:rsidRDefault="005F0224">
            <w:pPr>
              <w:pStyle w:val="TableParagraph"/>
              <w:spacing w:line="259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861" w:type="dxa"/>
            <w:vMerge w:val="restart"/>
          </w:tcPr>
          <w:p w:rsidR="00584C91" w:rsidRDefault="005F0224">
            <w:pPr>
              <w:pStyle w:val="TableParagraph"/>
              <w:spacing w:line="268" w:lineRule="exact"/>
              <w:ind w:left="107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>Мультфильм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«Мульти-Россия»</w:t>
            </w:r>
          </w:p>
          <w:p w:rsidR="00584C91" w:rsidRDefault="005F0224">
            <w:pPr>
              <w:pStyle w:val="TableParagraph"/>
              <w:spacing w:before="2" w:line="240" w:lineRule="auto"/>
              <w:ind w:left="107" w:right="88"/>
              <w:jc w:val="both"/>
              <w:rPr>
                <w:sz w:val="24"/>
              </w:rPr>
            </w:pPr>
            <w:r>
              <w:rPr>
                <w:sz w:val="24"/>
              </w:rPr>
              <w:t>«Мульти-Россия» (второе официальное название «Мы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живем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России»)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цикл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мультипликационных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роликов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регионах,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городах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народностях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России. Является совместным проектом продюсерской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компании «Аэроплан» и студии «Пилот». Работа над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данным сериалом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была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начата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2006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году.</w:t>
            </w:r>
          </w:p>
        </w:tc>
      </w:tr>
      <w:tr w:rsidR="00584C91">
        <w:trPr>
          <w:trHeight w:val="277"/>
        </w:trPr>
        <w:tc>
          <w:tcPr>
            <w:tcW w:w="950" w:type="dxa"/>
          </w:tcPr>
          <w:p w:rsidR="00584C91" w:rsidRDefault="005F0224">
            <w:pPr>
              <w:pStyle w:val="TableParagraph"/>
              <w:ind w:left="0" w:right="344"/>
              <w:jc w:val="right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6251" w:type="dxa"/>
          </w:tcPr>
          <w:p w:rsidR="00584C91" w:rsidRDefault="005F0224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«Традиции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моей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страны»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Кодекс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«Орлёнка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хранителя»</w:t>
            </w:r>
          </w:p>
        </w:tc>
        <w:tc>
          <w:tcPr>
            <w:tcW w:w="1497" w:type="dxa"/>
          </w:tcPr>
          <w:p w:rsidR="00584C91" w:rsidRDefault="005F0224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861" w:type="dxa"/>
            <w:vMerge/>
            <w:tcBorders>
              <w:top w:val="nil"/>
            </w:tcBorders>
          </w:tcPr>
          <w:p w:rsidR="00584C91" w:rsidRDefault="00584C91">
            <w:pPr>
              <w:rPr>
                <w:sz w:val="2"/>
                <w:szCs w:val="2"/>
              </w:rPr>
            </w:pPr>
          </w:p>
        </w:tc>
      </w:tr>
      <w:tr w:rsidR="00584C91">
        <w:trPr>
          <w:trHeight w:val="273"/>
        </w:trPr>
        <w:tc>
          <w:tcPr>
            <w:tcW w:w="950" w:type="dxa"/>
          </w:tcPr>
          <w:p w:rsidR="00584C91" w:rsidRDefault="005F0224">
            <w:pPr>
              <w:pStyle w:val="TableParagraph"/>
              <w:spacing w:line="253" w:lineRule="exact"/>
              <w:ind w:left="0" w:right="344"/>
              <w:jc w:val="right"/>
              <w:rPr>
                <w:sz w:val="24"/>
              </w:rPr>
            </w:pPr>
            <w:r>
              <w:rPr>
                <w:sz w:val="24"/>
              </w:rPr>
              <w:t>31</w:t>
            </w:r>
          </w:p>
        </w:tc>
        <w:tc>
          <w:tcPr>
            <w:tcW w:w="6251" w:type="dxa"/>
          </w:tcPr>
          <w:p w:rsidR="00584C91" w:rsidRDefault="005F0224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z w:val="24"/>
              </w:rPr>
              <w:t>«Знать,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чтобы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хранить»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КТД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«История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становится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ближе»</w:t>
            </w:r>
          </w:p>
        </w:tc>
        <w:tc>
          <w:tcPr>
            <w:tcW w:w="1497" w:type="dxa"/>
          </w:tcPr>
          <w:p w:rsidR="00584C91" w:rsidRDefault="005F0224">
            <w:pPr>
              <w:pStyle w:val="TableParagraph"/>
              <w:spacing w:line="253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861" w:type="dxa"/>
            <w:vMerge/>
            <w:tcBorders>
              <w:top w:val="nil"/>
            </w:tcBorders>
          </w:tcPr>
          <w:p w:rsidR="00584C91" w:rsidRDefault="00584C91">
            <w:pPr>
              <w:rPr>
                <w:sz w:val="2"/>
                <w:szCs w:val="2"/>
              </w:rPr>
            </w:pPr>
          </w:p>
        </w:tc>
      </w:tr>
      <w:tr w:rsidR="00584C91">
        <w:trPr>
          <w:trHeight w:val="277"/>
        </w:trPr>
        <w:tc>
          <w:tcPr>
            <w:tcW w:w="950" w:type="dxa"/>
          </w:tcPr>
          <w:p w:rsidR="00584C91" w:rsidRDefault="005F0224">
            <w:pPr>
              <w:pStyle w:val="TableParagraph"/>
              <w:ind w:left="0" w:right="344"/>
              <w:jc w:val="right"/>
              <w:rPr>
                <w:sz w:val="24"/>
              </w:rPr>
            </w:pPr>
            <w:r>
              <w:rPr>
                <w:sz w:val="24"/>
              </w:rPr>
              <w:t>32</w:t>
            </w:r>
          </w:p>
        </w:tc>
        <w:tc>
          <w:tcPr>
            <w:tcW w:w="6251" w:type="dxa"/>
          </w:tcPr>
          <w:p w:rsidR="00584C91" w:rsidRDefault="005F0224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КТД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«Мы хранители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памяти»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«Расскажи мне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России»</w:t>
            </w:r>
          </w:p>
        </w:tc>
        <w:tc>
          <w:tcPr>
            <w:tcW w:w="1497" w:type="dxa"/>
          </w:tcPr>
          <w:p w:rsidR="00584C91" w:rsidRDefault="005F0224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861" w:type="dxa"/>
            <w:vMerge/>
            <w:tcBorders>
              <w:top w:val="nil"/>
            </w:tcBorders>
          </w:tcPr>
          <w:p w:rsidR="00584C91" w:rsidRDefault="00584C91">
            <w:pPr>
              <w:rPr>
                <w:sz w:val="2"/>
                <w:szCs w:val="2"/>
              </w:rPr>
            </w:pPr>
          </w:p>
        </w:tc>
      </w:tr>
      <w:tr w:rsidR="00584C91">
        <w:trPr>
          <w:trHeight w:val="273"/>
        </w:trPr>
        <w:tc>
          <w:tcPr>
            <w:tcW w:w="950" w:type="dxa"/>
          </w:tcPr>
          <w:p w:rsidR="00584C91" w:rsidRDefault="005F0224">
            <w:pPr>
              <w:pStyle w:val="TableParagraph"/>
              <w:spacing w:line="254" w:lineRule="exact"/>
              <w:ind w:left="0" w:right="344"/>
              <w:jc w:val="right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  <w:tc>
          <w:tcPr>
            <w:tcW w:w="6251" w:type="dxa"/>
          </w:tcPr>
          <w:p w:rsidR="00584C91" w:rsidRDefault="005F0224">
            <w:pPr>
              <w:pStyle w:val="TableParagraph"/>
              <w:spacing w:line="254" w:lineRule="exact"/>
              <w:ind w:left="110"/>
              <w:rPr>
                <w:sz w:val="24"/>
              </w:rPr>
            </w:pPr>
            <w:r>
              <w:rPr>
                <w:sz w:val="24"/>
              </w:rPr>
              <w:t>«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 хранители»</w:t>
            </w:r>
          </w:p>
        </w:tc>
        <w:tc>
          <w:tcPr>
            <w:tcW w:w="1497" w:type="dxa"/>
          </w:tcPr>
          <w:p w:rsidR="00584C91" w:rsidRDefault="005F0224">
            <w:pPr>
              <w:pStyle w:val="TableParagraph"/>
              <w:spacing w:line="254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861" w:type="dxa"/>
            <w:vMerge/>
            <w:tcBorders>
              <w:top w:val="nil"/>
            </w:tcBorders>
          </w:tcPr>
          <w:p w:rsidR="00584C91" w:rsidRDefault="00584C91">
            <w:pPr>
              <w:rPr>
                <w:sz w:val="2"/>
                <w:szCs w:val="2"/>
              </w:rPr>
            </w:pPr>
          </w:p>
        </w:tc>
      </w:tr>
      <w:tr w:rsidR="00584C91">
        <w:trPr>
          <w:trHeight w:val="551"/>
        </w:trPr>
        <w:tc>
          <w:tcPr>
            <w:tcW w:w="950" w:type="dxa"/>
          </w:tcPr>
          <w:p w:rsidR="00584C91" w:rsidRDefault="005F0224">
            <w:pPr>
              <w:pStyle w:val="TableParagraph"/>
              <w:spacing w:before="131" w:line="240" w:lineRule="auto"/>
              <w:ind w:left="0" w:right="344"/>
              <w:jc w:val="right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6251" w:type="dxa"/>
          </w:tcPr>
          <w:p w:rsidR="00584C91" w:rsidRDefault="005F0224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Подведение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итогов</w:t>
            </w:r>
            <w:r>
              <w:rPr>
                <w:spacing w:val="111"/>
                <w:sz w:val="24"/>
              </w:rPr>
              <w:t xml:space="preserve"> </w:t>
            </w:r>
            <w:r>
              <w:rPr>
                <w:sz w:val="24"/>
              </w:rPr>
              <w:t>участия</w:t>
            </w:r>
            <w:r>
              <w:rPr>
                <w:spacing w:val="1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15"/>
                <w:sz w:val="24"/>
              </w:rPr>
              <w:t xml:space="preserve"> </w:t>
            </w:r>
            <w:r>
              <w:rPr>
                <w:sz w:val="24"/>
              </w:rPr>
              <w:t>Программе</w:t>
            </w:r>
            <w:r>
              <w:rPr>
                <w:spacing w:val="10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1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текущем</w:t>
            </w:r>
            <w:proofErr w:type="gramEnd"/>
          </w:p>
          <w:p w:rsidR="00584C91" w:rsidRDefault="005F0224">
            <w:pPr>
              <w:pStyle w:val="TableParagraph"/>
              <w:spacing w:before="2" w:line="261" w:lineRule="exact"/>
              <w:ind w:left="110"/>
              <w:rPr>
                <w:sz w:val="24"/>
              </w:rPr>
            </w:pPr>
            <w:proofErr w:type="gramStart"/>
            <w:r>
              <w:rPr>
                <w:sz w:val="24"/>
              </w:rPr>
              <w:t>учебном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году</w:t>
            </w:r>
            <w:proofErr w:type="gramEnd"/>
          </w:p>
        </w:tc>
        <w:tc>
          <w:tcPr>
            <w:tcW w:w="1497" w:type="dxa"/>
          </w:tcPr>
          <w:p w:rsidR="00584C91" w:rsidRDefault="005F0224">
            <w:pPr>
              <w:pStyle w:val="TableParagraph"/>
              <w:spacing w:before="131" w:line="240" w:lineRule="auto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861" w:type="dxa"/>
            <w:vMerge/>
            <w:tcBorders>
              <w:top w:val="nil"/>
            </w:tcBorders>
          </w:tcPr>
          <w:p w:rsidR="00584C91" w:rsidRDefault="00584C91">
            <w:pPr>
              <w:rPr>
                <w:sz w:val="2"/>
                <w:szCs w:val="2"/>
              </w:rPr>
            </w:pPr>
          </w:p>
        </w:tc>
      </w:tr>
      <w:tr w:rsidR="00584C91">
        <w:trPr>
          <w:trHeight w:val="277"/>
        </w:trPr>
        <w:tc>
          <w:tcPr>
            <w:tcW w:w="7201" w:type="dxa"/>
            <w:gridSpan w:val="2"/>
          </w:tcPr>
          <w:p w:rsidR="00584C91" w:rsidRDefault="005F0224">
            <w:pPr>
              <w:pStyle w:val="TableParagraph"/>
              <w:ind w:left="0" w:right="93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ИТОГО</w:t>
            </w:r>
          </w:p>
        </w:tc>
        <w:tc>
          <w:tcPr>
            <w:tcW w:w="1497" w:type="dxa"/>
          </w:tcPr>
          <w:p w:rsidR="00584C91" w:rsidRDefault="005F0224">
            <w:pPr>
              <w:pStyle w:val="TableParagraph"/>
              <w:ind w:left="337" w:right="32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34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часа</w:t>
            </w:r>
          </w:p>
        </w:tc>
        <w:tc>
          <w:tcPr>
            <w:tcW w:w="5861" w:type="dxa"/>
            <w:tcBorders>
              <w:bottom w:val="nil"/>
              <w:right w:val="nil"/>
            </w:tcBorders>
          </w:tcPr>
          <w:p w:rsidR="00584C91" w:rsidRDefault="00584C91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</w:tbl>
    <w:p w:rsidR="00584C91" w:rsidRDefault="00584C91">
      <w:pPr>
        <w:rPr>
          <w:sz w:val="20"/>
        </w:rPr>
        <w:sectPr w:rsidR="00584C91">
          <w:pgSz w:w="16840" w:h="11910" w:orient="landscape"/>
          <w:pgMar w:top="1100" w:right="920" w:bottom="280" w:left="1020" w:header="720" w:footer="720" w:gutter="0"/>
          <w:cols w:space="720"/>
        </w:sectPr>
      </w:pPr>
    </w:p>
    <w:p w:rsidR="00584C91" w:rsidRDefault="00584C91">
      <w:pPr>
        <w:pStyle w:val="a3"/>
        <w:ind w:left="0"/>
        <w:jc w:val="left"/>
        <w:rPr>
          <w:b/>
          <w:sz w:val="20"/>
        </w:rPr>
      </w:pPr>
    </w:p>
    <w:p w:rsidR="00584C91" w:rsidRDefault="00584C91">
      <w:pPr>
        <w:pStyle w:val="a3"/>
        <w:spacing w:before="1"/>
        <w:ind w:left="0"/>
        <w:jc w:val="left"/>
        <w:rPr>
          <w:b/>
          <w:sz w:val="24"/>
        </w:rPr>
      </w:pPr>
    </w:p>
    <w:p w:rsidR="00584C91" w:rsidRDefault="005F0224">
      <w:pPr>
        <w:spacing w:before="87"/>
        <w:ind w:left="6263" w:right="4548" w:hanging="1825"/>
        <w:rPr>
          <w:b/>
          <w:sz w:val="28"/>
        </w:rPr>
      </w:pPr>
      <w:r>
        <w:rPr>
          <w:b/>
          <w:color w:val="1A1A1A"/>
          <w:sz w:val="28"/>
        </w:rPr>
        <w:t>Учебно-методическое</w:t>
      </w:r>
      <w:r>
        <w:rPr>
          <w:b/>
          <w:color w:val="1A1A1A"/>
          <w:spacing w:val="-8"/>
          <w:sz w:val="28"/>
        </w:rPr>
        <w:t xml:space="preserve"> </w:t>
      </w:r>
      <w:r>
        <w:rPr>
          <w:b/>
          <w:color w:val="1A1A1A"/>
          <w:sz w:val="28"/>
        </w:rPr>
        <w:t>обеспечение</w:t>
      </w:r>
      <w:r>
        <w:rPr>
          <w:b/>
          <w:color w:val="1A1A1A"/>
          <w:spacing w:val="-12"/>
          <w:sz w:val="28"/>
        </w:rPr>
        <w:t xml:space="preserve"> </w:t>
      </w:r>
      <w:r>
        <w:rPr>
          <w:b/>
          <w:color w:val="1A1A1A"/>
          <w:sz w:val="28"/>
        </w:rPr>
        <w:t>программы</w:t>
      </w:r>
      <w:r>
        <w:rPr>
          <w:b/>
          <w:color w:val="1A1A1A"/>
          <w:spacing w:val="-67"/>
          <w:sz w:val="28"/>
        </w:rPr>
        <w:t xml:space="preserve"> </w:t>
      </w:r>
      <w:r>
        <w:rPr>
          <w:b/>
          <w:color w:val="1A1A1A"/>
          <w:sz w:val="28"/>
        </w:rPr>
        <w:t>реализации</w:t>
      </w:r>
      <w:r>
        <w:rPr>
          <w:b/>
          <w:color w:val="1A1A1A"/>
          <w:spacing w:val="-2"/>
          <w:sz w:val="28"/>
        </w:rPr>
        <w:t xml:space="preserve"> </w:t>
      </w:r>
      <w:r>
        <w:rPr>
          <w:b/>
          <w:color w:val="1A1A1A"/>
          <w:sz w:val="28"/>
        </w:rPr>
        <w:t>курса</w:t>
      </w:r>
    </w:p>
    <w:p w:rsidR="00584C91" w:rsidRDefault="00584C91">
      <w:pPr>
        <w:pStyle w:val="a3"/>
        <w:spacing w:before="10"/>
        <w:ind w:left="0"/>
        <w:jc w:val="left"/>
        <w:rPr>
          <w:b/>
          <w:sz w:val="27"/>
        </w:rPr>
      </w:pPr>
    </w:p>
    <w:p w:rsidR="00584C91" w:rsidRDefault="005F0224">
      <w:pPr>
        <w:pStyle w:val="a3"/>
        <w:ind w:left="214" w:firstLine="710"/>
        <w:jc w:val="left"/>
      </w:pPr>
      <w:r>
        <w:rPr>
          <w:spacing w:val="-1"/>
        </w:rPr>
        <w:t>Курсобеспеченметодическимиидидактическимиматериалами</w:t>
      </w:r>
      <w:proofErr w:type="gramStart"/>
      <w:r>
        <w:rPr>
          <w:spacing w:val="-1"/>
        </w:rPr>
        <w:t>,р</w:t>
      </w:r>
      <w:proofErr w:type="gramEnd"/>
      <w:r>
        <w:rPr>
          <w:spacing w:val="-1"/>
        </w:rPr>
        <w:t>азмещенныминасайтеКорпоративногоуниверси</w:t>
      </w:r>
      <w:r>
        <w:t xml:space="preserve"> </w:t>
      </w:r>
      <w:proofErr w:type="spellStart"/>
      <w:r>
        <w:t>тетаРоссийскогодвиженияшкольников</w:t>
      </w:r>
      <w:proofErr w:type="spellEnd"/>
    </w:p>
    <w:p w:rsidR="00584C91" w:rsidRDefault="00584C91">
      <w:pPr>
        <w:pStyle w:val="a3"/>
        <w:spacing w:before="4"/>
        <w:ind w:left="0"/>
        <w:jc w:val="left"/>
      </w:pPr>
    </w:p>
    <w:p w:rsidR="00584C91" w:rsidRDefault="005F0224">
      <w:pPr>
        <w:pStyle w:val="1"/>
        <w:spacing w:line="319" w:lineRule="exact"/>
        <w:ind w:left="2974"/>
      </w:pPr>
      <w:r>
        <w:t>Материалы</w:t>
      </w:r>
      <w:r>
        <w:rPr>
          <w:spacing w:val="-4"/>
        </w:rPr>
        <w:t xml:space="preserve"> </w:t>
      </w:r>
      <w:r>
        <w:t>для</w:t>
      </w:r>
      <w:r>
        <w:rPr>
          <w:spacing w:val="-3"/>
        </w:rPr>
        <w:t xml:space="preserve"> </w:t>
      </w:r>
      <w:proofErr w:type="gramStart"/>
      <w:r>
        <w:t>обучающихся</w:t>
      </w:r>
      <w:proofErr w:type="gramEnd"/>
    </w:p>
    <w:p w:rsidR="00584C91" w:rsidRDefault="005F0224">
      <w:pPr>
        <w:pStyle w:val="a3"/>
        <w:spacing w:line="319" w:lineRule="exact"/>
        <w:ind w:left="780"/>
        <w:jc w:val="left"/>
      </w:pPr>
      <w:r>
        <w:t>Дляобучениянакурсахнеобходимозарегистрироватьсянасайте</w:t>
      </w:r>
      <w:proofErr w:type="gramStart"/>
      <w:r>
        <w:t>,д</w:t>
      </w:r>
      <w:proofErr w:type="gramEnd"/>
      <w:r>
        <w:t>алееследоватьи</w:t>
      </w:r>
      <w:r>
        <w:rPr>
          <w:spacing w:val="-12"/>
        </w:rPr>
        <w:t xml:space="preserve"> </w:t>
      </w:r>
      <w:proofErr w:type="spellStart"/>
      <w:r>
        <w:t>нструкции</w:t>
      </w:r>
      <w:proofErr w:type="spellEnd"/>
      <w:r>
        <w:t>:</w:t>
      </w:r>
    </w:p>
    <w:p w:rsidR="00584C91" w:rsidRDefault="005F0224">
      <w:pPr>
        <w:pStyle w:val="a5"/>
        <w:numPr>
          <w:ilvl w:val="0"/>
          <w:numId w:val="7"/>
        </w:numPr>
        <w:tabs>
          <w:tab w:val="left" w:pos="1357"/>
        </w:tabs>
        <w:spacing w:before="1" w:line="366" w:lineRule="exact"/>
        <w:ind w:hanging="438"/>
        <w:rPr>
          <w:sz w:val="28"/>
        </w:rPr>
      </w:pPr>
      <w:proofErr w:type="spellStart"/>
      <w:r>
        <w:rPr>
          <w:sz w:val="28"/>
        </w:rPr>
        <w:t>Онлайнкур</w:t>
      </w:r>
      <w:proofErr w:type="gramStart"/>
      <w:r>
        <w:rPr>
          <w:sz w:val="28"/>
        </w:rPr>
        <w:t>с«</w:t>
      </w:r>
      <w:proofErr w:type="gramEnd"/>
      <w:r>
        <w:rPr>
          <w:sz w:val="28"/>
        </w:rPr>
        <w:t>Академиягражданина</w:t>
      </w:r>
      <w:proofErr w:type="spellEnd"/>
      <w:r>
        <w:rPr>
          <w:sz w:val="28"/>
        </w:rPr>
        <w:t>»</w:t>
      </w:r>
    </w:p>
    <w:p w:rsidR="00584C91" w:rsidRDefault="005F0224">
      <w:pPr>
        <w:pStyle w:val="a5"/>
        <w:numPr>
          <w:ilvl w:val="0"/>
          <w:numId w:val="7"/>
        </w:numPr>
        <w:tabs>
          <w:tab w:val="left" w:pos="1357"/>
        </w:tabs>
        <w:spacing w:line="366" w:lineRule="exact"/>
        <w:ind w:hanging="438"/>
        <w:rPr>
          <w:sz w:val="28"/>
        </w:rPr>
      </w:pPr>
      <w:proofErr w:type="spellStart"/>
      <w:r>
        <w:rPr>
          <w:sz w:val="28"/>
        </w:rPr>
        <w:t>Онлайнкур</w:t>
      </w:r>
      <w:proofErr w:type="gramStart"/>
      <w:r>
        <w:rPr>
          <w:sz w:val="28"/>
        </w:rPr>
        <w:t>с«</w:t>
      </w:r>
      <w:proofErr w:type="gramEnd"/>
      <w:r>
        <w:rPr>
          <w:sz w:val="28"/>
        </w:rPr>
        <w:t>Основысоциальногопроектирования</w:t>
      </w:r>
      <w:proofErr w:type="spellEnd"/>
      <w:r>
        <w:rPr>
          <w:sz w:val="28"/>
        </w:rPr>
        <w:t>»</w:t>
      </w:r>
    </w:p>
    <w:p w:rsidR="00584C91" w:rsidRDefault="005F0224">
      <w:pPr>
        <w:pStyle w:val="a5"/>
        <w:numPr>
          <w:ilvl w:val="0"/>
          <w:numId w:val="7"/>
        </w:numPr>
        <w:tabs>
          <w:tab w:val="left" w:pos="1357"/>
        </w:tabs>
        <w:spacing w:before="2"/>
        <w:ind w:hanging="438"/>
        <w:rPr>
          <w:sz w:val="28"/>
        </w:rPr>
      </w:pPr>
      <w:r>
        <w:rPr>
          <w:sz w:val="28"/>
        </w:rPr>
        <w:t>Онлайн-</w:t>
      </w:r>
      <w:proofErr w:type="spellStart"/>
      <w:r>
        <w:rPr>
          <w:sz w:val="28"/>
        </w:rPr>
        <w:t>курс</w:t>
      </w:r>
      <w:proofErr w:type="gramStart"/>
      <w:r>
        <w:rPr>
          <w:sz w:val="28"/>
        </w:rPr>
        <w:t>«А</w:t>
      </w:r>
      <w:proofErr w:type="gramEnd"/>
      <w:r>
        <w:rPr>
          <w:sz w:val="28"/>
        </w:rPr>
        <w:t>нимацияонлайн</w:t>
      </w:r>
      <w:proofErr w:type="spellEnd"/>
      <w:r>
        <w:rPr>
          <w:sz w:val="28"/>
        </w:rPr>
        <w:t>(</w:t>
      </w:r>
      <w:proofErr w:type="spellStart"/>
      <w:r>
        <w:rPr>
          <w:sz w:val="28"/>
        </w:rPr>
        <w:t>анимируйсРДШ</w:t>
      </w:r>
      <w:proofErr w:type="spellEnd"/>
      <w:r>
        <w:rPr>
          <w:sz w:val="28"/>
        </w:rPr>
        <w:t>)»</w:t>
      </w:r>
    </w:p>
    <w:p w:rsidR="00584C91" w:rsidRDefault="005F0224">
      <w:pPr>
        <w:pStyle w:val="a5"/>
        <w:numPr>
          <w:ilvl w:val="0"/>
          <w:numId w:val="7"/>
        </w:numPr>
        <w:tabs>
          <w:tab w:val="left" w:pos="1357"/>
        </w:tabs>
        <w:spacing w:before="2" w:line="366" w:lineRule="exact"/>
        <w:ind w:hanging="438"/>
        <w:rPr>
          <w:sz w:val="28"/>
        </w:rPr>
      </w:pPr>
      <w:proofErr w:type="spellStart"/>
      <w:r>
        <w:rPr>
          <w:sz w:val="28"/>
        </w:rPr>
        <w:t>Онлайнкур</w:t>
      </w:r>
      <w:proofErr w:type="gramStart"/>
      <w:r>
        <w:rPr>
          <w:sz w:val="28"/>
        </w:rPr>
        <w:t>с«</w:t>
      </w:r>
      <w:proofErr w:type="gramEnd"/>
      <w:r>
        <w:rPr>
          <w:sz w:val="28"/>
        </w:rPr>
        <w:t>ФотостудиясРДШ</w:t>
      </w:r>
      <w:proofErr w:type="spellEnd"/>
      <w:r>
        <w:rPr>
          <w:sz w:val="28"/>
        </w:rPr>
        <w:t>»</w:t>
      </w:r>
    </w:p>
    <w:p w:rsidR="00584C91" w:rsidRDefault="005F0224">
      <w:pPr>
        <w:pStyle w:val="a5"/>
        <w:numPr>
          <w:ilvl w:val="0"/>
          <w:numId w:val="7"/>
        </w:numPr>
        <w:tabs>
          <w:tab w:val="left" w:pos="1357"/>
        </w:tabs>
        <w:spacing w:line="366" w:lineRule="exact"/>
        <w:ind w:hanging="438"/>
        <w:rPr>
          <w:sz w:val="28"/>
        </w:rPr>
      </w:pPr>
      <w:proofErr w:type="spellStart"/>
      <w:r>
        <w:rPr>
          <w:sz w:val="28"/>
        </w:rPr>
        <w:t>Онлайнкур</w:t>
      </w:r>
      <w:proofErr w:type="gramStart"/>
      <w:r>
        <w:rPr>
          <w:sz w:val="28"/>
        </w:rPr>
        <w:t>с«</w:t>
      </w:r>
      <w:proofErr w:type="gramEnd"/>
      <w:r>
        <w:rPr>
          <w:sz w:val="28"/>
        </w:rPr>
        <w:t>Экологическоемышление</w:t>
      </w:r>
      <w:proofErr w:type="spellEnd"/>
      <w:r>
        <w:rPr>
          <w:sz w:val="28"/>
        </w:rPr>
        <w:t>»</w:t>
      </w:r>
    </w:p>
    <w:p w:rsidR="00584C91" w:rsidRDefault="005F0224">
      <w:pPr>
        <w:pStyle w:val="a5"/>
        <w:numPr>
          <w:ilvl w:val="0"/>
          <w:numId w:val="7"/>
        </w:numPr>
        <w:tabs>
          <w:tab w:val="left" w:pos="1357"/>
        </w:tabs>
        <w:spacing w:before="2"/>
        <w:ind w:hanging="438"/>
        <w:rPr>
          <w:sz w:val="28"/>
        </w:rPr>
      </w:pPr>
      <w:proofErr w:type="spellStart"/>
      <w:r>
        <w:rPr>
          <w:sz w:val="28"/>
        </w:rPr>
        <w:t>Онлайнкур</w:t>
      </w:r>
      <w:proofErr w:type="gramStart"/>
      <w:r>
        <w:rPr>
          <w:sz w:val="28"/>
        </w:rPr>
        <w:t>с«</w:t>
      </w:r>
      <w:proofErr w:type="gramEnd"/>
      <w:r>
        <w:rPr>
          <w:sz w:val="28"/>
        </w:rPr>
        <w:t>Совместноелидерство</w:t>
      </w:r>
      <w:proofErr w:type="spellEnd"/>
      <w:r>
        <w:rPr>
          <w:sz w:val="28"/>
        </w:rPr>
        <w:t>»</w:t>
      </w:r>
    </w:p>
    <w:p w:rsidR="00584C91" w:rsidRDefault="005F0224">
      <w:pPr>
        <w:pStyle w:val="a5"/>
        <w:numPr>
          <w:ilvl w:val="0"/>
          <w:numId w:val="7"/>
        </w:numPr>
        <w:tabs>
          <w:tab w:val="left" w:pos="1357"/>
        </w:tabs>
        <w:spacing w:before="1" w:line="367" w:lineRule="exact"/>
        <w:ind w:hanging="438"/>
        <w:rPr>
          <w:sz w:val="28"/>
        </w:rPr>
      </w:pPr>
      <w:proofErr w:type="spellStart"/>
      <w:r>
        <w:rPr>
          <w:sz w:val="28"/>
        </w:rPr>
        <w:t>Онлайнкур</w:t>
      </w:r>
      <w:proofErr w:type="gramStart"/>
      <w:r>
        <w:rPr>
          <w:sz w:val="28"/>
        </w:rPr>
        <w:t>с«</w:t>
      </w:r>
      <w:proofErr w:type="gramEnd"/>
      <w:r>
        <w:rPr>
          <w:sz w:val="28"/>
        </w:rPr>
        <w:t>Впорядке</w:t>
      </w:r>
      <w:proofErr w:type="spellEnd"/>
      <w:r>
        <w:rPr>
          <w:sz w:val="28"/>
        </w:rPr>
        <w:t>»</w:t>
      </w:r>
    </w:p>
    <w:p w:rsidR="00584C91" w:rsidRDefault="005F0224">
      <w:pPr>
        <w:pStyle w:val="a5"/>
        <w:numPr>
          <w:ilvl w:val="0"/>
          <w:numId w:val="7"/>
        </w:numPr>
        <w:tabs>
          <w:tab w:val="left" w:pos="1357"/>
        </w:tabs>
        <w:spacing w:line="367" w:lineRule="exact"/>
        <w:ind w:hanging="438"/>
        <w:rPr>
          <w:sz w:val="28"/>
        </w:rPr>
      </w:pPr>
      <w:proofErr w:type="spellStart"/>
      <w:r>
        <w:rPr>
          <w:sz w:val="28"/>
        </w:rPr>
        <w:t>Онлайнкур</w:t>
      </w:r>
      <w:proofErr w:type="gramStart"/>
      <w:r>
        <w:rPr>
          <w:sz w:val="28"/>
        </w:rPr>
        <w:t>с«</w:t>
      </w:r>
      <w:proofErr w:type="gramEnd"/>
      <w:r>
        <w:rPr>
          <w:sz w:val="28"/>
        </w:rPr>
        <w:t>Медиашкола</w:t>
      </w:r>
      <w:proofErr w:type="spellEnd"/>
      <w:r>
        <w:rPr>
          <w:sz w:val="28"/>
        </w:rPr>
        <w:t>»</w:t>
      </w:r>
    </w:p>
    <w:p w:rsidR="00584C91" w:rsidRDefault="005F0224">
      <w:pPr>
        <w:pStyle w:val="1"/>
        <w:spacing w:before="6" w:line="319" w:lineRule="exact"/>
        <w:ind w:left="3219"/>
      </w:pPr>
      <w:r>
        <w:t>Материалы</w:t>
      </w:r>
      <w:r>
        <w:rPr>
          <w:spacing w:val="-4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педагога</w:t>
      </w:r>
    </w:p>
    <w:p w:rsidR="00584C91" w:rsidRDefault="005F0224">
      <w:pPr>
        <w:pStyle w:val="a3"/>
        <w:spacing w:line="319" w:lineRule="exact"/>
        <w:ind w:left="1068"/>
        <w:jc w:val="left"/>
      </w:pPr>
      <w:r>
        <w:t>Дляобучениянакурсахнеобходимозарегистрироватьсянасайте</w:t>
      </w:r>
      <w:proofErr w:type="gramStart"/>
      <w:r>
        <w:t>,д</w:t>
      </w:r>
      <w:proofErr w:type="gramEnd"/>
      <w:r>
        <w:t>алееследоватьинструкции:</w:t>
      </w:r>
    </w:p>
    <w:p w:rsidR="00584C91" w:rsidRDefault="005F0224">
      <w:pPr>
        <w:pStyle w:val="a5"/>
        <w:numPr>
          <w:ilvl w:val="0"/>
          <w:numId w:val="8"/>
        </w:numPr>
        <w:tabs>
          <w:tab w:val="left" w:pos="1357"/>
        </w:tabs>
        <w:spacing w:before="1"/>
        <w:ind w:hanging="438"/>
        <w:rPr>
          <w:sz w:val="28"/>
        </w:rPr>
      </w:pPr>
      <w:proofErr w:type="spellStart"/>
      <w:r>
        <w:rPr>
          <w:sz w:val="28"/>
        </w:rPr>
        <w:t>Кур</w:t>
      </w:r>
      <w:proofErr w:type="gramStart"/>
      <w:r>
        <w:rPr>
          <w:sz w:val="28"/>
        </w:rPr>
        <w:t>с«</w:t>
      </w:r>
      <w:proofErr w:type="gramEnd"/>
      <w:r>
        <w:rPr>
          <w:sz w:val="28"/>
        </w:rPr>
        <w:t>ОрганизациявоспитательнойработынаосновемероприятийРДШ</w:t>
      </w:r>
      <w:proofErr w:type="spellEnd"/>
      <w:r>
        <w:rPr>
          <w:sz w:val="28"/>
        </w:rPr>
        <w:t>»</w:t>
      </w:r>
    </w:p>
    <w:p w:rsidR="00584C91" w:rsidRDefault="005F0224">
      <w:pPr>
        <w:pStyle w:val="a5"/>
        <w:numPr>
          <w:ilvl w:val="0"/>
          <w:numId w:val="8"/>
        </w:numPr>
        <w:tabs>
          <w:tab w:val="left" w:pos="1357"/>
        </w:tabs>
        <w:spacing w:before="2" w:line="366" w:lineRule="exact"/>
        <w:ind w:hanging="438"/>
        <w:rPr>
          <w:sz w:val="28"/>
        </w:rPr>
      </w:pPr>
      <w:proofErr w:type="spellStart"/>
      <w:r>
        <w:rPr>
          <w:sz w:val="28"/>
        </w:rPr>
        <w:t>Онлайнкур</w:t>
      </w:r>
      <w:proofErr w:type="gramStart"/>
      <w:r>
        <w:rPr>
          <w:sz w:val="28"/>
        </w:rPr>
        <w:t>с«</w:t>
      </w:r>
      <w:proofErr w:type="gramEnd"/>
      <w:r>
        <w:rPr>
          <w:sz w:val="28"/>
        </w:rPr>
        <w:t>Академиягражданина</w:t>
      </w:r>
      <w:proofErr w:type="spellEnd"/>
      <w:r>
        <w:rPr>
          <w:sz w:val="28"/>
        </w:rPr>
        <w:t>»(</w:t>
      </w:r>
      <w:proofErr w:type="spellStart"/>
      <w:r>
        <w:rPr>
          <w:sz w:val="28"/>
        </w:rPr>
        <w:t>дляпедагогов</w:t>
      </w:r>
      <w:proofErr w:type="spellEnd"/>
      <w:r>
        <w:rPr>
          <w:sz w:val="28"/>
        </w:rPr>
        <w:t>)</w:t>
      </w:r>
    </w:p>
    <w:p w:rsidR="00584C91" w:rsidRDefault="005F0224">
      <w:pPr>
        <w:pStyle w:val="a5"/>
        <w:numPr>
          <w:ilvl w:val="0"/>
          <w:numId w:val="8"/>
        </w:numPr>
        <w:tabs>
          <w:tab w:val="left" w:pos="1357"/>
        </w:tabs>
        <w:spacing w:line="366" w:lineRule="exact"/>
        <w:ind w:hanging="438"/>
        <w:rPr>
          <w:sz w:val="28"/>
        </w:rPr>
      </w:pPr>
      <w:r>
        <w:rPr>
          <w:sz w:val="28"/>
        </w:rPr>
        <w:t>Онлайнкурс</w:t>
      </w:r>
      <w:proofErr w:type="gramStart"/>
      <w:r>
        <w:rPr>
          <w:sz w:val="28"/>
        </w:rPr>
        <w:t>«Р</w:t>
      </w:r>
      <w:proofErr w:type="gramEnd"/>
      <w:r>
        <w:rPr>
          <w:sz w:val="28"/>
        </w:rPr>
        <w:t>оссийскоедвижениешкольников:планированиеиорганизацияработы»</w:t>
      </w:r>
    </w:p>
    <w:p w:rsidR="00584C91" w:rsidRDefault="005F0224">
      <w:pPr>
        <w:pStyle w:val="a5"/>
        <w:numPr>
          <w:ilvl w:val="0"/>
          <w:numId w:val="8"/>
        </w:numPr>
        <w:tabs>
          <w:tab w:val="left" w:pos="1357"/>
          <w:tab w:val="left" w:pos="2768"/>
          <w:tab w:val="left" w:pos="3733"/>
          <w:tab w:val="left" w:pos="6359"/>
          <w:tab w:val="left" w:pos="8529"/>
        </w:tabs>
        <w:spacing w:before="1"/>
        <w:ind w:hanging="438"/>
        <w:rPr>
          <w:sz w:val="28"/>
        </w:rPr>
      </w:pPr>
      <w:r>
        <w:rPr>
          <w:sz w:val="28"/>
        </w:rPr>
        <w:t>Онлайн</w:t>
      </w:r>
      <w:r>
        <w:rPr>
          <w:sz w:val="28"/>
        </w:rPr>
        <w:tab/>
        <w:t>курс</w:t>
      </w:r>
      <w:r>
        <w:rPr>
          <w:sz w:val="28"/>
        </w:rPr>
        <w:tab/>
        <w:t>«Формирование</w:t>
      </w:r>
      <w:r>
        <w:rPr>
          <w:sz w:val="28"/>
        </w:rPr>
        <w:tab/>
        <w:t>гражданской</w:t>
      </w:r>
      <w:r>
        <w:rPr>
          <w:sz w:val="28"/>
        </w:rPr>
        <w:tab/>
        <w:t>идентичности</w:t>
      </w:r>
      <w:r>
        <w:rPr>
          <w:spacing w:val="-6"/>
          <w:sz w:val="28"/>
        </w:rPr>
        <w:t xml:space="preserve"> </w:t>
      </w:r>
      <w:r>
        <w:rPr>
          <w:sz w:val="28"/>
        </w:rPr>
        <w:t>у</w:t>
      </w:r>
      <w:r>
        <w:rPr>
          <w:spacing w:val="-12"/>
          <w:sz w:val="28"/>
        </w:rPr>
        <w:t xml:space="preserve"> </w:t>
      </w:r>
      <w:r>
        <w:rPr>
          <w:sz w:val="28"/>
        </w:rPr>
        <w:t>обучающихся4-11классов»</w:t>
      </w:r>
    </w:p>
    <w:p w:rsidR="00584C91" w:rsidRDefault="005F0224">
      <w:pPr>
        <w:pStyle w:val="a5"/>
        <w:numPr>
          <w:ilvl w:val="0"/>
          <w:numId w:val="8"/>
        </w:numPr>
        <w:tabs>
          <w:tab w:val="left" w:pos="1357"/>
          <w:tab w:val="left" w:pos="2700"/>
          <w:tab w:val="left" w:pos="3589"/>
          <w:tab w:val="left" w:pos="4530"/>
          <w:tab w:val="left" w:pos="6421"/>
          <w:tab w:val="left" w:pos="8558"/>
        </w:tabs>
        <w:spacing w:before="2" w:line="366" w:lineRule="exact"/>
        <w:ind w:hanging="438"/>
        <w:rPr>
          <w:sz w:val="28"/>
        </w:rPr>
      </w:pPr>
      <w:r>
        <w:rPr>
          <w:sz w:val="28"/>
        </w:rPr>
        <w:t>Онлайн</w:t>
      </w:r>
      <w:r>
        <w:rPr>
          <w:sz w:val="28"/>
        </w:rPr>
        <w:tab/>
        <w:t>курс</w:t>
      </w:r>
      <w:r>
        <w:rPr>
          <w:sz w:val="28"/>
        </w:rPr>
        <w:tab/>
        <w:t>«Как</w:t>
      </w:r>
      <w:r>
        <w:rPr>
          <w:sz w:val="28"/>
        </w:rPr>
        <w:tab/>
        <w:t>поддержать</w:t>
      </w:r>
      <w:r>
        <w:rPr>
          <w:sz w:val="28"/>
        </w:rPr>
        <w:tab/>
        <w:t>деятельность</w:t>
      </w:r>
      <w:r>
        <w:rPr>
          <w:sz w:val="28"/>
        </w:rPr>
        <w:tab/>
      </w:r>
      <w:proofErr w:type="spellStart"/>
      <w:r>
        <w:rPr>
          <w:sz w:val="28"/>
        </w:rPr>
        <w:t>добровольческогоотряда</w:t>
      </w:r>
      <w:proofErr w:type="spellEnd"/>
      <w:r>
        <w:rPr>
          <w:sz w:val="28"/>
        </w:rPr>
        <w:t>»</w:t>
      </w:r>
    </w:p>
    <w:p w:rsidR="00584C91" w:rsidRDefault="005F0224">
      <w:pPr>
        <w:pStyle w:val="a5"/>
        <w:numPr>
          <w:ilvl w:val="0"/>
          <w:numId w:val="8"/>
        </w:numPr>
        <w:tabs>
          <w:tab w:val="left" w:pos="1357"/>
        </w:tabs>
        <w:spacing w:line="366" w:lineRule="exact"/>
        <w:ind w:hanging="438"/>
        <w:rPr>
          <w:sz w:val="28"/>
        </w:rPr>
      </w:pPr>
      <w:proofErr w:type="spellStart"/>
      <w:r>
        <w:rPr>
          <w:sz w:val="28"/>
        </w:rPr>
        <w:t>Онлайнкур</w:t>
      </w:r>
      <w:proofErr w:type="gramStart"/>
      <w:r>
        <w:rPr>
          <w:sz w:val="28"/>
        </w:rPr>
        <w:t>с«</w:t>
      </w:r>
      <w:proofErr w:type="gramEnd"/>
      <w:r>
        <w:rPr>
          <w:sz w:val="28"/>
        </w:rPr>
        <w:t>Школаклассныхкураторов</w:t>
      </w:r>
      <w:proofErr w:type="spellEnd"/>
      <w:r>
        <w:rPr>
          <w:sz w:val="28"/>
        </w:rPr>
        <w:t>»</w:t>
      </w:r>
    </w:p>
    <w:p w:rsidR="00584C91" w:rsidRDefault="005F0224">
      <w:pPr>
        <w:pStyle w:val="a5"/>
        <w:numPr>
          <w:ilvl w:val="0"/>
          <w:numId w:val="8"/>
        </w:numPr>
        <w:tabs>
          <w:tab w:val="left" w:pos="1357"/>
        </w:tabs>
        <w:spacing w:before="2"/>
        <w:ind w:hanging="438"/>
        <w:rPr>
          <w:sz w:val="28"/>
        </w:rPr>
      </w:pPr>
      <w:r>
        <w:rPr>
          <w:sz w:val="28"/>
          <w:u w:val="single"/>
        </w:rPr>
        <w:t>Контент-</w:t>
      </w:r>
      <w:proofErr w:type="spellStart"/>
      <w:r>
        <w:rPr>
          <w:sz w:val="28"/>
          <w:u w:val="single"/>
        </w:rPr>
        <w:t>агрегаторвоспитательныхпракти</w:t>
      </w:r>
      <w:proofErr w:type="gramStart"/>
      <w:r>
        <w:rPr>
          <w:sz w:val="28"/>
          <w:u w:val="single"/>
        </w:rPr>
        <w:t>к«</w:t>
      </w:r>
      <w:proofErr w:type="gramEnd"/>
      <w:r>
        <w:rPr>
          <w:sz w:val="28"/>
          <w:u w:val="single"/>
        </w:rPr>
        <w:t>ЕжедневносРДШ</w:t>
      </w:r>
      <w:proofErr w:type="spellEnd"/>
      <w:r>
        <w:rPr>
          <w:sz w:val="28"/>
          <w:u w:val="single"/>
        </w:rPr>
        <w:t>»</w:t>
      </w:r>
    </w:p>
    <w:p w:rsidR="00584C91" w:rsidRDefault="005F0224">
      <w:pPr>
        <w:pStyle w:val="a5"/>
        <w:numPr>
          <w:ilvl w:val="0"/>
          <w:numId w:val="8"/>
        </w:numPr>
        <w:tabs>
          <w:tab w:val="left" w:pos="1357"/>
          <w:tab w:val="left" w:pos="3642"/>
          <w:tab w:val="left" w:pos="6052"/>
          <w:tab w:val="left" w:pos="7895"/>
        </w:tabs>
        <w:spacing w:before="2"/>
        <w:ind w:hanging="438"/>
        <w:rPr>
          <w:sz w:val="28"/>
        </w:rPr>
      </w:pPr>
      <w:r>
        <w:rPr>
          <w:sz w:val="28"/>
        </w:rPr>
        <w:t>Методическое</w:t>
      </w:r>
      <w:r>
        <w:rPr>
          <w:sz w:val="28"/>
        </w:rPr>
        <w:tab/>
        <w:t>сопровождение</w:t>
      </w:r>
      <w:r>
        <w:rPr>
          <w:sz w:val="28"/>
        </w:rPr>
        <w:tab/>
        <w:t>программы</w:t>
      </w:r>
      <w:r>
        <w:rPr>
          <w:sz w:val="28"/>
        </w:rPr>
        <w:tab/>
        <w:t>развития</w:t>
      </w:r>
      <w:r>
        <w:rPr>
          <w:spacing w:val="-11"/>
          <w:sz w:val="28"/>
        </w:rPr>
        <w:t xml:space="preserve"> </w:t>
      </w:r>
      <w:proofErr w:type="spellStart"/>
      <w:r>
        <w:rPr>
          <w:sz w:val="28"/>
        </w:rPr>
        <w:t>социальнойактивности</w:t>
      </w:r>
      <w:proofErr w:type="spellEnd"/>
      <w:r>
        <w:rPr>
          <w:spacing w:val="-8"/>
          <w:sz w:val="28"/>
        </w:rPr>
        <w:t xml:space="preserve"> </w:t>
      </w:r>
      <w:r>
        <w:rPr>
          <w:sz w:val="28"/>
        </w:rPr>
        <w:t>«</w:t>
      </w:r>
      <w:proofErr w:type="spellStart"/>
      <w:r>
        <w:rPr>
          <w:sz w:val="28"/>
        </w:rPr>
        <w:t>ОрлятаРоссии</w:t>
      </w:r>
      <w:proofErr w:type="spellEnd"/>
      <w:r>
        <w:rPr>
          <w:sz w:val="28"/>
        </w:rPr>
        <w:t>»</w:t>
      </w:r>
    </w:p>
    <w:p w:rsidR="00584C91" w:rsidRDefault="00584C91">
      <w:pPr>
        <w:rPr>
          <w:sz w:val="28"/>
        </w:rPr>
        <w:sectPr w:rsidR="00584C91">
          <w:pgSz w:w="16840" w:h="11910" w:orient="landscape"/>
          <w:pgMar w:top="1100" w:right="920" w:bottom="280" w:left="1020" w:header="720" w:footer="720" w:gutter="0"/>
          <w:cols w:space="720"/>
        </w:sectPr>
      </w:pPr>
    </w:p>
    <w:p w:rsidR="00584C91" w:rsidRDefault="00584C91">
      <w:pPr>
        <w:pStyle w:val="a3"/>
        <w:ind w:left="0"/>
        <w:jc w:val="left"/>
        <w:rPr>
          <w:sz w:val="20"/>
        </w:rPr>
      </w:pPr>
    </w:p>
    <w:p w:rsidR="00584C91" w:rsidRDefault="00584C91">
      <w:pPr>
        <w:pStyle w:val="a3"/>
        <w:spacing w:before="4"/>
        <w:ind w:left="0"/>
        <w:jc w:val="left"/>
      </w:pPr>
    </w:p>
    <w:p w:rsidR="00584C91" w:rsidRDefault="005F0224">
      <w:pPr>
        <w:pStyle w:val="a3"/>
        <w:spacing w:before="42"/>
        <w:ind w:left="4040"/>
        <w:jc w:val="left"/>
        <w:rPr>
          <w:rFonts w:ascii="Calibri" w:hAnsi="Calibri"/>
        </w:rPr>
      </w:pPr>
      <w:bookmarkStart w:id="1" w:name="Лист_внесения_изменений_и_дополнений_в_р"/>
      <w:bookmarkEnd w:id="1"/>
      <w:r>
        <w:rPr>
          <w:rFonts w:ascii="Calibri" w:hAnsi="Calibri"/>
          <w:w w:val="95"/>
        </w:rPr>
        <w:t>Лист</w:t>
      </w:r>
      <w:r>
        <w:rPr>
          <w:rFonts w:ascii="Calibri" w:hAnsi="Calibri"/>
          <w:spacing w:val="27"/>
          <w:w w:val="95"/>
        </w:rPr>
        <w:t xml:space="preserve"> </w:t>
      </w:r>
      <w:r>
        <w:rPr>
          <w:rFonts w:ascii="Calibri" w:hAnsi="Calibri"/>
          <w:w w:val="95"/>
        </w:rPr>
        <w:t>внесения</w:t>
      </w:r>
      <w:r>
        <w:rPr>
          <w:rFonts w:ascii="Calibri" w:hAnsi="Calibri"/>
          <w:spacing w:val="54"/>
          <w:w w:val="95"/>
        </w:rPr>
        <w:t xml:space="preserve"> </w:t>
      </w:r>
      <w:r>
        <w:rPr>
          <w:rFonts w:ascii="Calibri" w:hAnsi="Calibri"/>
          <w:w w:val="95"/>
        </w:rPr>
        <w:t>изменений</w:t>
      </w:r>
      <w:r>
        <w:rPr>
          <w:rFonts w:ascii="Calibri" w:hAnsi="Calibri"/>
          <w:spacing w:val="49"/>
          <w:w w:val="95"/>
        </w:rPr>
        <w:t xml:space="preserve"> </w:t>
      </w:r>
      <w:r>
        <w:rPr>
          <w:rFonts w:ascii="Calibri" w:hAnsi="Calibri"/>
          <w:w w:val="95"/>
        </w:rPr>
        <w:t>и</w:t>
      </w:r>
      <w:r>
        <w:rPr>
          <w:rFonts w:ascii="Calibri" w:hAnsi="Calibri"/>
          <w:spacing w:val="36"/>
          <w:w w:val="95"/>
        </w:rPr>
        <w:t xml:space="preserve"> </w:t>
      </w:r>
      <w:r>
        <w:rPr>
          <w:rFonts w:ascii="Calibri" w:hAnsi="Calibri"/>
          <w:w w:val="95"/>
        </w:rPr>
        <w:t>дополнений</w:t>
      </w:r>
      <w:r>
        <w:rPr>
          <w:rFonts w:ascii="Calibri" w:hAnsi="Calibri"/>
          <w:spacing w:val="49"/>
          <w:w w:val="95"/>
        </w:rPr>
        <w:t xml:space="preserve"> </w:t>
      </w:r>
      <w:r>
        <w:rPr>
          <w:rFonts w:ascii="Calibri" w:hAnsi="Calibri"/>
          <w:w w:val="95"/>
        </w:rPr>
        <w:t>в</w:t>
      </w:r>
      <w:r>
        <w:rPr>
          <w:rFonts w:ascii="Calibri" w:hAnsi="Calibri"/>
          <w:spacing w:val="41"/>
          <w:w w:val="95"/>
        </w:rPr>
        <w:t xml:space="preserve"> </w:t>
      </w:r>
      <w:r>
        <w:rPr>
          <w:rFonts w:ascii="Calibri" w:hAnsi="Calibri"/>
          <w:w w:val="95"/>
        </w:rPr>
        <w:t>рабочую</w:t>
      </w:r>
      <w:r>
        <w:rPr>
          <w:rFonts w:ascii="Calibri" w:hAnsi="Calibri"/>
          <w:spacing w:val="50"/>
          <w:w w:val="95"/>
        </w:rPr>
        <w:t xml:space="preserve"> </w:t>
      </w:r>
      <w:r>
        <w:rPr>
          <w:rFonts w:ascii="Calibri" w:hAnsi="Calibri"/>
          <w:w w:val="95"/>
        </w:rPr>
        <w:t>программу</w:t>
      </w:r>
    </w:p>
    <w:p w:rsidR="00584C91" w:rsidRDefault="00584C91">
      <w:pPr>
        <w:pStyle w:val="a3"/>
        <w:ind w:left="0"/>
        <w:jc w:val="left"/>
        <w:rPr>
          <w:rFonts w:ascii="Calibri"/>
          <w:sz w:val="20"/>
        </w:rPr>
      </w:pPr>
    </w:p>
    <w:p w:rsidR="00584C91" w:rsidRDefault="00584C91">
      <w:pPr>
        <w:pStyle w:val="a3"/>
        <w:ind w:left="0"/>
        <w:jc w:val="left"/>
        <w:rPr>
          <w:rFonts w:ascii="Calibri"/>
          <w:sz w:val="20"/>
        </w:rPr>
      </w:pPr>
    </w:p>
    <w:p w:rsidR="00584C91" w:rsidRDefault="00584C91">
      <w:pPr>
        <w:pStyle w:val="a3"/>
        <w:spacing w:before="7"/>
        <w:ind w:left="0"/>
        <w:jc w:val="left"/>
        <w:rPr>
          <w:rFonts w:ascii="Calibri"/>
          <w:sz w:val="17"/>
        </w:rPr>
      </w:pPr>
    </w:p>
    <w:tbl>
      <w:tblPr>
        <w:tblW w:w="0" w:type="auto"/>
        <w:tblInd w:w="32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1"/>
        <w:gridCol w:w="2482"/>
        <w:gridCol w:w="2401"/>
        <w:gridCol w:w="2333"/>
      </w:tblGrid>
      <w:tr w:rsidR="00584C91">
        <w:trPr>
          <w:trHeight w:val="1156"/>
        </w:trPr>
        <w:tc>
          <w:tcPr>
            <w:tcW w:w="2401" w:type="dxa"/>
          </w:tcPr>
          <w:p w:rsidR="00584C91" w:rsidRDefault="005F0224">
            <w:pPr>
              <w:pStyle w:val="TableParagraph"/>
              <w:spacing w:line="276" w:lineRule="auto"/>
              <w:ind w:left="758" w:right="421" w:hanging="279"/>
              <w:rPr>
                <w:sz w:val="24"/>
              </w:rPr>
            </w:pPr>
            <w:r>
              <w:rPr>
                <w:sz w:val="24"/>
              </w:rPr>
              <w:t>Дата внесения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изменений</w:t>
            </w:r>
          </w:p>
        </w:tc>
        <w:tc>
          <w:tcPr>
            <w:tcW w:w="2482" w:type="dxa"/>
          </w:tcPr>
          <w:p w:rsidR="00584C91" w:rsidRDefault="005F0224">
            <w:pPr>
              <w:pStyle w:val="TableParagraph"/>
              <w:spacing w:line="273" w:lineRule="exact"/>
              <w:ind w:left="916"/>
              <w:rPr>
                <w:sz w:val="24"/>
              </w:rPr>
            </w:pPr>
            <w:r>
              <w:rPr>
                <w:sz w:val="24"/>
              </w:rPr>
              <w:t>Содержание</w:t>
            </w:r>
          </w:p>
        </w:tc>
        <w:tc>
          <w:tcPr>
            <w:tcW w:w="2401" w:type="dxa"/>
          </w:tcPr>
          <w:p w:rsidR="00584C91" w:rsidRDefault="005F0224">
            <w:pPr>
              <w:pStyle w:val="TableParagraph"/>
              <w:spacing w:line="276" w:lineRule="auto"/>
              <w:ind w:left="206" w:right="175" w:firstLine="4"/>
              <w:jc w:val="center"/>
              <w:rPr>
                <w:sz w:val="24"/>
              </w:rPr>
            </w:pPr>
            <w:r>
              <w:rPr>
                <w:sz w:val="24"/>
              </w:rPr>
              <w:t>Реквизиты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документа (дата, 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приказа)</w:t>
            </w:r>
          </w:p>
        </w:tc>
        <w:tc>
          <w:tcPr>
            <w:tcW w:w="2333" w:type="dxa"/>
          </w:tcPr>
          <w:p w:rsidR="00584C91" w:rsidRDefault="005F0224">
            <w:pPr>
              <w:pStyle w:val="TableParagraph"/>
              <w:spacing w:line="276" w:lineRule="auto"/>
              <w:ind w:left="330" w:right="309" w:firstLine="182"/>
              <w:rPr>
                <w:sz w:val="24"/>
              </w:rPr>
            </w:pPr>
            <w:r>
              <w:rPr>
                <w:sz w:val="24"/>
              </w:rPr>
              <w:t>Подпись лица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внесшего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запись</w:t>
            </w:r>
          </w:p>
        </w:tc>
      </w:tr>
      <w:tr w:rsidR="00584C91">
        <w:trPr>
          <w:trHeight w:val="633"/>
        </w:trPr>
        <w:tc>
          <w:tcPr>
            <w:tcW w:w="2401" w:type="dxa"/>
          </w:tcPr>
          <w:p w:rsidR="00584C91" w:rsidRDefault="00584C91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482" w:type="dxa"/>
          </w:tcPr>
          <w:p w:rsidR="00584C91" w:rsidRDefault="00584C91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401" w:type="dxa"/>
          </w:tcPr>
          <w:p w:rsidR="00584C91" w:rsidRDefault="00584C91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333" w:type="dxa"/>
          </w:tcPr>
          <w:p w:rsidR="00584C91" w:rsidRDefault="00584C91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584C91">
        <w:trPr>
          <w:trHeight w:val="633"/>
        </w:trPr>
        <w:tc>
          <w:tcPr>
            <w:tcW w:w="2401" w:type="dxa"/>
          </w:tcPr>
          <w:p w:rsidR="00584C91" w:rsidRDefault="00584C91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482" w:type="dxa"/>
          </w:tcPr>
          <w:p w:rsidR="00584C91" w:rsidRDefault="00584C91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401" w:type="dxa"/>
          </w:tcPr>
          <w:p w:rsidR="00584C91" w:rsidRDefault="00584C91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333" w:type="dxa"/>
          </w:tcPr>
          <w:p w:rsidR="00584C91" w:rsidRDefault="00584C91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584C91">
        <w:trPr>
          <w:trHeight w:val="633"/>
        </w:trPr>
        <w:tc>
          <w:tcPr>
            <w:tcW w:w="2401" w:type="dxa"/>
          </w:tcPr>
          <w:p w:rsidR="00584C91" w:rsidRDefault="00584C91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482" w:type="dxa"/>
          </w:tcPr>
          <w:p w:rsidR="00584C91" w:rsidRDefault="00584C91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401" w:type="dxa"/>
          </w:tcPr>
          <w:p w:rsidR="00584C91" w:rsidRDefault="00584C91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333" w:type="dxa"/>
          </w:tcPr>
          <w:p w:rsidR="00584C91" w:rsidRDefault="00584C91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584C91">
        <w:trPr>
          <w:trHeight w:val="633"/>
        </w:trPr>
        <w:tc>
          <w:tcPr>
            <w:tcW w:w="2401" w:type="dxa"/>
          </w:tcPr>
          <w:p w:rsidR="00584C91" w:rsidRDefault="00584C91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482" w:type="dxa"/>
          </w:tcPr>
          <w:p w:rsidR="00584C91" w:rsidRDefault="00584C91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401" w:type="dxa"/>
          </w:tcPr>
          <w:p w:rsidR="00584C91" w:rsidRDefault="00584C91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333" w:type="dxa"/>
          </w:tcPr>
          <w:p w:rsidR="00584C91" w:rsidRDefault="00584C91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584C91">
        <w:trPr>
          <w:trHeight w:val="518"/>
        </w:trPr>
        <w:tc>
          <w:tcPr>
            <w:tcW w:w="2401" w:type="dxa"/>
          </w:tcPr>
          <w:p w:rsidR="00584C91" w:rsidRDefault="00584C91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482" w:type="dxa"/>
          </w:tcPr>
          <w:p w:rsidR="00584C91" w:rsidRDefault="00584C91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401" w:type="dxa"/>
          </w:tcPr>
          <w:p w:rsidR="00584C91" w:rsidRDefault="00584C91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333" w:type="dxa"/>
          </w:tcPr>
          <w:p w:rsidR="00584C91" w:rsidRDefault="00584C91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584C91">
        <w:trPr>
          <w:trHeight w:val="518"/>
        </w:trPr>
        <w:tc>
          <w:tcPr>
            <w:tcW w:w="2401" w:type="dxa"/>
          </w:tcPr>
          <w:p w:rsidR="00584C91" w:rsidRDefault="00584C91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482" w:type="dxa"/>
          </w:tcPr>
          <w:p w:rsidR="00584C91" w:rsidRDefault="00584C91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401" w:type="dxa"/>
          </w:tcPr>
          <w:p w:rsidR="00584C91" w:rsidRDefault="00584C91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333" w:type="dxa"/>
          </w:tcPr>
          <w:p w:rsidR="00584C91" w:rsidRDefault="00584C91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584C91">
        <w:trPr>
          <w:trHeight w:val="513"/>
        </w:trPr>
        <w:tc>
          <w:tcPr>
            <w:tcW w:w="2401" w:type="dxa"/>
          </w:tcPr>
          <w:p w:rsidR="00584C91" w:rsidRDefault="00584C91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482" w:type="dxa"/>
          </w:tcPr>
          <w:p w:rsidR="00584C91" w:rsidRDefault="00584C91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401" w:type="dxa"/>
          </w:tcPr>
          <w:p w:rsidR="00584C91" w:rsidRDefault="00584C91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333" w:type="dxa"/>
          </w:tcPr>
          <w:p w:rsidR="00584C91" w:rsidRDefault="00584C91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584C91">
        <w:trPr>
          <w:trHeight w:val="518"/>
        </w:trPr>
        <w:tc>
          <w:tcPr>
            <w:tcW w:w="2401" w:type="dxa"/>
          </w:tcPr>
          <w:p w:rsidR="00584C91" w:rsidRDefault="00584C91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482" w:type="dxa"/>
          </w:tcPr>
          <w:p w:rsidR="00584C91" w:rsidRDefault="00584C91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401" w:type="dxa"/>
          </w:tcPr>
          <w:p w:rsidR="00584C91" w:rsidRDefault="00584C91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333" w:type="dxa"/>
          </w:tcPr>
          <w:p w:rsidR="00584C91" w:rsidRDefault="00584C91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584C91">
        <w:trPr>
          <w:trHeight w:val="517"/>
        </w:trPr>
        <w:tc>
          <w:tcPr>
            <w:tcW w:w="2401" w:type="dxa"/>
          </w:tcPr>
          <w:p w:rsidR="00584C91" w:rsidRDefault="00584C91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482" w:type="dxa"/>
          </w:tcPr>
          <w:p w:rsidR="00584C91" w:rsidRDefault="00584C91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401" w:type="dxa"/>
          </w:tcPr>
          <w:p w:rsidR="00584C91" w:rsidRDefault="00584C91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333" w:type="dxa"/>
          </w:tcPr>
          <w:p w:rsidR="00584C91" w:rsidRDefault="00584C91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584C91">
        <w:trPr>
          <w:trHeight w:val="518"/>
        </w:trPr>
        <w:tc>
          <w:tcPr>
            <w:tcW w:w="2401" w:type="dxa"/>
          </w:tcPr>
          <w:p w:rsidR="00584C91" w:rsidRDefault="00584C91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482" w:type="dxa"/>
          </w:tcPr>
          <w:p w:rsidR="00584C91" w:rsidRDefault="00584C91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401" w:type="dxa"/>
          </w:tcPr>
          <w:p w:rsidR="00584C91" w:rsidRDefault="00584C91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333" w:type="dxa"/>
          </w:tcPr>
          <w:p w:rsidR="00584C91" w:rsidRDefault="00584C91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584C91">
        <w:trPr>
          <w:trHeight w:val="518"/>
        </w:trPr>
        <w:tc>
          <w:tcPr>
            <w:tcW w:w="2401" w:type="dxa"/>
          </w:tcPr>
          <w:p w:rsidR="00584C91" w:rsidRDefault="00584C91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482" w:type="dxa"/>
          </w:tcPr>
          <w:p w:rsidR="00584C91" w:rsidRDefault="00584C91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401" w:type="dxa"/>
          </w:tcPr>
          <w:p w:rsidR="00584C91" w:rsidRDefault="00584C91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333" w:type="dxa"/>
          </w:tcPr>
          <w:p w:rsidR="00584C91" w:rsidRDefault="00584C91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584C91">
        <w:trPr>
          <w:trHeight w:val="518"/>
        </w:trPr>
        <w:tc>
          <w:tcPr>
            <w:tcW w:w="2401" w:type="dxa"/>
          </w:tcPr>
          <w:p w:rsidR="00584C91" w:rsidRDefault="00584C91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482" w:type="dxa"/>
          </w:tcPr>
          <w:p w:rsidR="00584C91" w:rsidRDefault="00584C91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401" w:type="dxa"/>
          </w:tcPr>
          <w:p w:rsidR="00584C91" w:rsidRDefault="00584C91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333" w:type="dxa"/>
          </w:tcPr>
          <w:p w:rsidR="00584C91" w:rsidRDefault="00584C91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</w:tbl>
    <w:p w:rsidR="00584C91" w:rsidRDefault="00584C91"/>
    <w:sectPr w:rsidR="00584C91">
      <w:pgSz w:w="16840" w:h="11910" w:orient="landscape"/>
      <w:pgMar w:top="1100" w:right="920" w:bottom="28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3F21" w:rsidRDefault="00E73F21">
      <w:r>
        <w:separator/>
      </w:r>
    </w:p>
  </w:endnote>
  <w:endnote w:type="continuationSeparator" w:id="0">
    <w:p w:rsidR="00E73F21" w:rsidRDefault="00E73F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3F21" w:rsidRDefault="00E73F21">
      <w:r>
        <w:separator/>
      </w:r>
    </w:p>
  </w:footnote>
  <w:footnote w:type="continuationSeparator" w:id="0">
    <w:p w:rsidR="00E73F21" w:rsidRDefault="00E73F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5E306ED"/>
    <w:multiLevelType w:val="multilevel"/>
    <w:tmpl w:val="B5E306ED"/>
    <w:lvl w:ilvl="0">
      <w:start w:val="1"/>
      <w:numFmt w:val="decimal"/>
      <w:lvlText w:val="%1"/>
      <w:lvlJc w:val="left"/>
      <w:pPr>
        <w:ind w:left="1041" w:hanging="212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1894" w:hanging="212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748" w:hanging="21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03" w:hanging="21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57" w:hanging="21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12" w:hanging="21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66" w:hanging="21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20" w:hanging="21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75" w:hanging="212"/>
      </w:pPr>
      <w:rPr>
        <w:rFonts w:hint="default"/>
        <w:lang w:val="ru-RU" w:eastAsia="en-US" w:bidi="ar-SA"/>
      </w:rPr>
    </w:lvl>
  </w:abstractNum>
  <w:abstractNum w:abstractNumId="1">
    <w:nsid w:val="BF205925"/>
    <w:multiLevelType w:val="multilevel"/>
    <w:tmpl w:val="BF205925"/>
    <w:lvl w:ilvl="0">
      <w:numFmt w:val="bullet"/>
      <w:lvlText w:val=""/>
      <w:lvlJc w:val="left"/>
      <w:pPr>
        <w:ind w:left="119" w:hanging="706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1">
      <w:numFmt w:val="bullet"/>
      <w:lvlText w:val=""/>
      <w:lvlJc w:val="left"/>
      <w:pPr>
        <w:ind w:left="119" w:hanging="346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12" w:hanging="34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59" w:hanging="34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05" w:hanging="34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52" w:hanging="34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98" w:hanging="34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44" w:hanging="34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91" w:hanging="346"/>
      </w:pPr>
      <w:rPr>
        <w:rFonts w:hint="default"/>
        <w:lang w:val="ru-RU" w:eastAsia="en-US" w:bidi="ar-SA"/>
      </w:rPr>
    </w:lvl>
  </w:abstractNum>
  <w:abstractNum w:abstractNumId="2">
    <w:nsid w:val="CF092B84"/>
    <w:multiLevelType w:val="multilevel"/>
    <w:tmpl w:val="CF092B84"/>
    <w:lvl w:ilvl="0">
      <w:numFmt w:val="bullet"/>
      <w:lvlText w:val=""/>
      <w:lvlJc w:val="left"/>
      <w:pPr>
        <w:ind w:left="119" w:hanging="346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1066" w:hanging="346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012" w:hanging="34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59" w:hanging="34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05" w:hanging="34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52" w:hanging="34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98" w:hanging="34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44" w:hanging="34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91" w:hanging="346"/>
      </w:pPr>
      <w:rPr>
        <w:rFonts w:hint="default"/>
        <w:lang w:val="ru-RU" w:eastAsia="en-US" w:bidi="ar-SA"/>
      </w:rPr>
    </w:lvl>
  </w:abstractNum>
  <w:abstractNum w:abstractNumId="3">
    <w:nsid w:val="0053208E"/>
    <w:multiLevelType w:val="multilevel"/>
    <w:tmpl w:val="0053208E"/>
    <w:lvl w:ilvl="0">
      <w:numFmt w:val="bullet"/>
      <w:lvlText w:val=""/>
      <w:lvlJc w:val="left"/>
      <w:pPr>
        <w:ind w:left="119" w:hanging="706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1">
      <w:numFmt w:val="bullet"/>
      <w:lvlText w:val=""/>
      <w:lvlJc w:val="left"/>
      <w:pPr>
        <w:ind w:left="1536" w:hanging="346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433" w:hanging="34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27" w:hanging="34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1" w:hanging="34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15" w:hanging="34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08" w:hanging="34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02" w:hanging="34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96" w:hanging="346"/>
      </w:pPr>
      <w:rPr>
        <w:rFonts w:hint="default"/>
        <w:lang w:val="ru-RU" w:eastAsia="en-US" w:bidi="ar-SA"/>
      </w:rPr>
    </w:lvl>
  </w:abstractNum>
  <w:abstractNum w:abstractNumId="4">
    <w:nsid w:val="03D62ECE"/>
    <w:multiLevelType w:val="multilevel"/>
    <w:tmpl w:val="03D62ECE"/>
    <w:lvl w:ilvl="0">
      <w:start w:val="3"/>
      <w:numFmt w:val="decimal"/>
      <w:lvlText w:val="%1"/>
      <w:lvlJc w:val="left"/>
      <w:pPr>
        <w:ind w:left="1272" w:hanging="442"/>
        <w:jc w:val="left"/>
      </w:pPr>
      <w:rPr>
        <w:rFonts w:hint="default"/>
        <w:lang w:val="ru-RU" w:eastAsia="en-US" w:bidi="ar-SA"/>
      </w:rPr>
    </w:lvl>
    <w:lvl w:ilvl="1">
      <w:start w:val="4"/>
      <w:numFmt w:val="decimal"/>
      <w:lvlText w:val="%1-%2"/>
      <w:lvlJc w:val="left"/>
      <w:pPr>
        <w:ind w:left="1272" w:hanging="442"/>
        <w:jc w:val="left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8"/>
        <w:szCs w:val="28"/>
        <w:lang w:val="ru-RU" w:eastAsia="en-US" w:bidi="ar-SA"/>
      </w:rPr>
    </w:lvl>
    <w:lvl w:ilvl="2">
      <w:start w:val="1"/>
      <w:numFmt w:val="decimal"/>
      <w:lvlText w:val="%3"/>
      <w:lvlJc w:val="left"/>
      <w:pPr>
        <w:ind w:left="7507" w:hanging="212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7963" w:hanging="21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8194" w:hanging="21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8426" w:hanging="21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657" w:hanging="21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889" w:hanging="21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20" w:hanging="212"/>
      </w:pPr>
      <w:rPr>
        <w:rFonts w:hint="default"/>
        <w:lang w:val="ru-RU" w:eastAsia="en-US" w:bidi="ar-SA"/>
      </w:rPr>
    </w:lvl>
  </w:abstractNum>
  <w:abstractNum w:abstractNumId="5">
    <w:nsid w:val="25B654F3"/>
    <w:multiLevelType w:val="multilevel"/>
    <w:tmpl w:val="25B654F3"/>
    <w:lvl w:ilvl="0">
      <w:start w:val="1"/>
      <w:numFmt w:val="decimal"/>
      <w:lvlText w:val="%1."/>
      <w:lvlJc w:val="left"/>
      <w:pPr>
        <w:ind w:left="1356" w:hanging="437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32"/>
        <w:szCs w:val="32"/>
        <w:lang w:val="ru-RU" w:eastAsia="en-US" w:bidi="ar-SA"/>
      </w:rPr>
    </w:lvl>
    <w:lvl w:ilvl="1">
      <w:numFmt w:val="bullet"/>
      <w:lvlText w:val="•"/>
      <w:lvlJc w:val="left"/>
      <w:pPr>
        <w:ind w:left="2713" w:hanging="437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4067" w:hanging="43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421" w:hanging="43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775" w:hanging="43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8129" w:hanging="43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9483" w:hanging="43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0836" w:hanging="43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2190" w:hanging="437"/>
      </w:pPr>
      <w:rPr>
        <w:rFonts w:hint="default"/>
        <w:lang w:val="ru-RU" w:eastAsia="en-US" w:bidi="ar-SA"/>
      </w:rPr>
    </w:lvl>
  </w:abstractNum>
  <w:abstractNum w:abstractNumId="6">
    <w:nsid w:val="59ADCABA"/>
    <w:multiLevelType w:val="multilevel"/>
    <w:tmpl w:val="59ADCABA"/>
    <w:lvl w:ilvl="0">
      <w:numFmt w:val="bullet"/>
      <w:lvlText w:val=""/>
      <w:lvlJc w:val="left"/>
      <w:pPr>
        <w:ind w:left="425" w:hanging="346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1">
      <w:numFmt w:val="bullet"/>
      <w:lvlText w:val=""/>
      <w:lvlJc w:val="left"/>
      <w:pPr>
        <w:ind w:left="119" w:hanging="346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1314" w:hanging="34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209" w:hanging="34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104" w:hanging="34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999" w:hanging="34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893" w:hanging="34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788" w:hanging="34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6683" w:hanging="346"/>
      </w:pPr>
      <w:rPr>
        <w:rFonts w:hint="default"/>
        <w:lang w:val="ru-RU" w:eastAsia="en-US" w:bidi="ar-SA"/>
      </w:rPr>
    </w:lvl>
  </w:abstractNum>
  <w:abstractNum w:abstractNumId="7">
    <w:nsid w:val="72183CF9"/>
    <w:multiLevelType w:val="multilevel"/>
    <w:tmpl w:val="72183CF9"/>
    <w:lvl w:ilvl="0">
      <w:start w:val="1"/>
      <w:numFmt w:val="decimal"/>
      <w:lvlText w:val="%1."/>
      <w:lvlJc w:val="left"/>
      <w:pPr>
        <w:ind w:left="1356" w:hanging="437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32"/>
        <w:szCs w:val="32"/>
        <w:lang w:val="ru-RU" w:eastAsia="en-US" w:bidi="ar-SA"/>
      </w:rPr>
    </w:lvl>
    <w:lvl w:ilvl="1">
      <w:numFmt w:val="bullet"/>
      <w:lvlText w:val="•"/>
      <w:lvlJc w:val="left"/>
      <w:pPr>
        <w:ind w:left="2713" w:hanging="437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4067" w:hanging="43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421" w:hanging="43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775" w:hanging="43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8129" w:hanging="43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9483" w:hanging="43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0836" w:hanging="43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2190" w:hanging="437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1"/>
  </w:num>
  <w:num w:numId="5">
    <w:abstractNumId w:val="0"/>
  </w:num>
  <w:num w:numId="6">
    <w:abstractNumId w:val="4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172A27"/>
    <w:rsid w:val="00172A27"/>
    <w:rsid w:val="00584C91"/>
    <w:rsid w:val="005F0224"/>
    <w:rsid w:val="00C32944"/>
    <w:rsid w:val="00D00360"/>
    <w:rsid w:val="00E73F21"/>
    <w:rsid w:val="37F17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uiPriority="1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99" w:qFormat="1"/>
    <w:lsdException w:name="Default Paragraph Font" w:semiHidden="1" w:uiPriority="1" w:unhideWhenUsed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uiPriority="1" w:qFormat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1">
    <w:name w:val="heading 1"/>
    <w:basedOn w:val="a"/>
    <w:uiPriority w:val="1"/>
    <w:qFormat/>
    <w:pPr>
      <w:ind w:left="830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pPr>
      <w:ind w:left="119"/>
      <w:jc w:val="both"/>
    </w:pPr>
    <w:rPr>
      <w:sz w:val="28"/>
      <w:szCs w:val="28"/>
    </w:rPr>
  </w:style>
  <w:style w:type="paragraph" w:styleId="a4">
    <w:name w:val="Title"/>
    <w:basedOn w:val="a"/>
    <w:uiPriority w:val="99"/>
    <w:qFormat/>
    <w:pPr>
      <w:jc w:val="center"/>
    </w:pPr>
    <w:rPr>
      <w:i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List Paragraph"/>
    <w:basedOn w:val="a"/>
    <w:uiPriority w:val="1"/>
    <w:qFormat/>
    <w:pPr>
      <w:ind w:left="119" w:firstLine="710"/>
      <w:jc w:val="both"/>
    </w:pPr>
  </w:style>
  <w:style w:type="paragraph" w:customStyle="1" w:styleId="TableParagraph">
    <w:name w:val="Table Paragraph"/>
    <w:basedOn w:val="a"/>
    <w:uiPriority w:val="1"/>
    <w:qFormat/>
    <w:pPr>
      <w:spacing w:line="258" w:lineRule="exact"/>
      <w:ind w:left="10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uiPriority="1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99" w:qFormat="1"/>
    <w:lsdException w:name="Default Paragraph Font" w:semiHidden="1" w:uiPriority="1" w:unhideWhenUsed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uiPriority="1" w:qFormat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1">
    <w:name w:val="heading 1"/>
    <w:basedOn w:val="a"/>
    <w:uiPriority w:val="1"/>
    <w:qFormat/>
    <w:pPr>
      <w:ind w:left="830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pPr>
      <w:ind w:left="119"/>
      <w:jc w:val="both"/>
    </w:pPr>
    <w:rPr>
      <w:sz w:val="28"/>
      <w:szCs w:val="28"/>
    </w:rPr>
  </w:style>
  <w:style w:type="paragraph" w:styleId="a4">
    <w:name w:val="Title"/>
    <w:basedOn w:val="a"/>
    <w:uiPriority w:val="99"/>
    <w:qFormat/>
    <w:pPr>
      <w:jc w:val="center"/>
    </w:pPr>
    <w:rPr>
      <w:i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List Paragraph"/>
    <w:basedOn w:val="a"/>
    <w:uiPriority w:val="1"/>
    <w:qFormat/>
    <w:pPr>
      <w:ind w:left="119" w:firstLine="710"/>
      <w:jc w:val="both"/>
    </w:pPr>
  </w:style>
  <w:style w:type="paragraph" w:customStyle="1" w:styleId="TableParagraph">
    <w:name w:val="Table Paragraph"/>
    <w:basedOn w:val="a"/>
    <w:uiPriority w:val="1"/>
    <w:qFormat/>
    <w:pPr>
      <w:spacing w:line="258" w:lineRule="exact"/>
      <w:ind w:left="10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isk.yandex.ru/i/8khbkWjO4b3cKA" TargetMode="External"/><Relationship Id="rId18" Type="http://schemas.openxmlformats.org/officeDocument/2006/relationships/hyperlink" Target="https://disk.yandex.ru/i/h-IMgWFpajWOzg" TargetMode="External"/><Relationship Id="rId26" Type="http://schemas.openxmlformats.org/officeDocument/2006/relationships/hyperlink" Target="https://disk.yandex.ru/i/Hji8c1aTP2fpnQ" TargetMode="External"/><Relationship Id="rId39" Type="http://schemas.openxmlformats.org/officeDocument/2006/relationships/hyperlink" Target="https://disk.yandex.ru/i/hu1cqrRIiLCBYQ" TargetMode="External"/><Relationship Id="rId21" Type="http://schemas.openxmlformats.org/officeDocument/2006/relationships/hyperlink" Target="https://disk.yandex.ru/i/h-IMgWFpajWOzg" TargetMode="External"/><Relationship Id="rId34" Type="http://schemas.openxmlformats.org/officeDocument/2006/relationships/hyperlink" Target="https://disk.yandex.ru/i/hu1cqrRIiLCBYQ" TargetMode="External"/><Relationship Id="rId42" Type="http://schemas.openxmlformats.org/officeDocument/2006/relationships/hyperlink" Target="https://nsportal.ru/nachalnaya-shkola/raznoe/2023/06/08/orlyata-rossii-trek-erudit" TargetMode="External"/><Relationship Id="rId47" Type="http://schemas.openxmlformats.org/officeDocument/2006/relationships/hyperlink" Target="https://m.vk.com/orlyata_rus" TargetMode="External"/><Relationship Id="rId50" Type="http://schemas.openxmlformats.org/officeDocument/2006/relationships/hyperlink" Target="http://www.multirussia.ru/" TargetMode="External"/><Relationship Id="rId55" Type="http://schemas.openxmlformats.org/officeDocument/2006/relationships/hyperlink" Target="https://disk.yandex.ru/i/0MnRn3ZmSw-Nrg" TargetMode="External"/><Relationship Id="rId63" Type="http://schemas.openxmlformats.org/officeDocument/2006/relationships/hyperlink" Target="https://disk.yandex.ru/i/5HKPpR3Cw408ng" TargetMode="External"/><Relationship Id="rId68" Type="http://schemas.openxmlformats.org/officeDocument/2006/relationships/hyperlink" Target="https://disk.yandex.ru/d/pyZTA2ypajLFKg" TargetMode="External"/><Relationship Id="rId7" Type="http://schemas.openxmlformats.org/officeDocument/2006/relationships/endnotes" Target="endnotes.xml"/><Relationship Id="rId71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disk.yandex.ru/i/wNgVlMGD-qlCVw" TargetMode="External"/><Relationship Id="rId29" Type="http://schemas.openxmlformats.org/officeDocument/2006/relationships/hyperlink" Target="https://disk.yandex.ru/i/SPavXsOI-beiWg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disk.yandex.ru/i/_meoL8kHAdUDYA" TargetMode="External"/><Relationship Id="rId24" Type="http://schemas.openxmlformats.org/officeDocument/2006/relationships/hyperlink" Target="https://disk.yandex.ru/d/I5K8yU8mw0zZvA" TargetMode="External"/><Relationship Id="rId32" Type="http://schemas.openxmlformats.org/officeDocument/2006/relationships/hyperlink" Target="https://disk.yandex.ru/i/L3fQL4ZBJtcQIw" TargetMode="External"/><Relationship Id="rId37" Type="http://schemas.openxmlformats.org/officeDocument/2006/relationships/hyperlink" Target="https://disk.yandex.ru/i/8khbkWjO4b3cKA" TargetMode="External"/><Relationship Id="rId40" Type="http://schemas.openxmlformats.org/officeDocument/2006/relationships/hyperlink" Target="https://disk.yandex.ru/i/ePcdnBhjGIV2qw" TargetMode="External"/><Relationship Id="rId45" Type="http://schemas.openxmlformats.org/officeDocument/2006/relationships/hyperlink" Target="https://podari-zhizn.ru/ru/give-help/pomoch-po-drugomu/korobka-hrabrosti" TargetMode="External"/><Relationship Id="rId53" Type="http://schemas.openxmlformats.org/officeDocument/2006/relationships/hyperlink" Target="https://disk.yandex.ru/i/8khbkWjO4b3cKA" TargetMode="External"/><Relationship Id="rId58" Type="http://schemas.openxmlformats.org/officeDocument/2006/relationships/hyperlink" Target="https://disk.yandex.ru/i/QGodL8ju4KKiig" TargetMode="External"/><Relationship Id="rId66" Type="http://schemas.openxmlformats.org/officeDocument/2006/relationships/hyperlink" Target="https://disk.yandex.ru/i/i-ArRmQXsyDGEw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disk.yandex.ru/i/3AQfwsCJmfdbog" TargetMode="External"/><Relationship Id="rId23" Type="http://schemas.openxmlformats.org/officeDocument/2006/relationships/hyperlink" Target="https://disk.yandex.ru/i/5sdDV6FR4xmeiA" TargetMode="External"/><Relationship Id="rId28" Type="http://schemas.openxmlformats.org/officeDocument/2006/relationships/hyperlink" Target="http://www.multirussia.ru/index.php?id=34" TargetMode="External"/><Relationship Id="rId36" Type="http://schemas.openxmlformats.org/officeDocument/2006/relationships/hyperlink" Target="https://disk.yandex.ru/i/HQghg12WMehcrg" TargetMode="External"/><Relationship Id="rId49" Type="http://schemas.openxmlformats.org/officeDocument/2006/relationships/hyperlink" Target="https://disk.yandex.ru/i/4eXrBQbjSxzKLQ" TargetMode="External"/><Relationship Id="rId57" Type="http://schemas.openxmlformats.org/officeDocument/2006/relationships/hyperlink" Target="https://disk.yandex.ru/i/ld3fzaKCzO7K2Q" TargetMode="External"/><Relationship Id="rId61" Type="http://schemas.openxmlformats.org/officeDocument/2006/relationships/hyperlink" Target="https://www.youtube.com/watch?v=hr2rCo2tpmA" TargetMode="External"/><Relationship Id="rId10" Type="http://schemas.openxmlformats.org/officeDocument/2006/relationships/hyperlink" Target="https://disk.yandex.ru/i/3tqEp3ZGYR7-ug" TargetMode="External"/><Relationship Id="rId19" Type="http://schemas.openxmlformats.org/officeDocument/2006/relationships/hyperlink" Target="https://disk.yandex.ru/i/qz15j9o6zFlPIQ" TargetMode="External"/><Relationship Id="rId31" Type="http://schemas.openxmlformats.org/officeDocument/2006/relationships/hyperlink" Target="https://disk.yandex.ru/i/4eXrBQbjSxzKLQ" TargetMode="External"/><Relationship Id="rId44" Type="http://schemas.openxmlformats.org/officeDocument/2006/relationships/hyperlink" Target="https://podari-zhizn.ru/ru/give-help/pomoch-po-drugomu/korobka-hrabrosti" TargetMode="External"/><Relationship Id="rId52" Type="http://schemas.openxmlformats.org/officeDocument/2006/relationships/hyperlink" Target="https://disk.yandex.ru/i/HQghg12WMehcrg" TargetMode="External"/><Relationship Id="rId60" Type="http://schemas.openxmlformats.org/officeDocument/2006/relationships/hyperlink" Target="https://disk.yandex.ru/i/q3yCn-0lIYsMXw" TargetMode="External"/><Relationship Id="rId65" Type="http://schemas.openxmlformats.org/officeDocument/2006/relationships/hyperlink" Target="https://disk.yandex.ru/i/8atVDkYetCRU8Q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isk.yandex.ru/i/TwEDL8QqpIkLHw" TargetMode="External"/><Relationship Id="rId14" Type="http://schemas.openxmlformats.org/officeDocument/2006/relationships/hyperlink" Target="https://disk.yandex.ru/i/6vKmOEimHyMqpg" TargetMode="External"/><Relationship Id="rId22" Type="http://schemas.openxmlformats.org/officeDocument/2006/relationships/hyperlink" Target="https://disk.yandex.ru/i/RLXwKfaUfs8CrQ" TargetMode="External"/><Relationship Id="rId27" Type="http://schemas.openxmlformats.org/officeDocument/2006/relationships/hyperlink" Target="https://disk.yandex.ru/i/5qBc7bmLrsROAQ" TargetMode="External"/><Relationship Id="rId30" Type="http://schemas.openxmlformats.org/officeDocument/2006/relationships/hyperlink" Target="https://disk.yandex.ru/i/GqTAyxtklagPNQ" TargetMode="External"/><Relationship Id="rId35" Type="http://schemas.openxmlformats.org/officeDocument/2006/relationships/hyperlink" Target="https://disk.yandex.ru/i/oBiFjtTTrDn83g" TargetMode="External"/><Relationship Id="rId43" Type="http://schemas.openxmlformats.org/officeDocument/2006/relationships/hyperlink" Target="https://disk.yandex.ru/i/HtStTVg3Hu_A0Q" TargetMode="External"/><Relationship Id="rId48" Type="http://schemas.openxmlformats.org/officeDocument/2006/relationships/hyperlink" Target="https://disk.yandex.ru/i/GqTAyxtklagPNQ" TargetMode="External"/><Relationship Id="rId56" Type="http://schemas.openxmlformats.org/officeDocument/2006/relationships/hyperlink" Target="https://m.vk.com/orlyata_rus" TargetMode="External"/><Relationship Id="rId64" Type="http://schemas.openxmlformats.org/officeDocument/2006/relationships/hyperlink" Target="https://disk.yandex.ru/i/zWIkGfsKAGoEiw" TargetMode="External"/><Relationship Id="rId69" Type="http://schemas.openxmlformats.org/officeDocument/2006/relationships/hyperlink" Target="https://disk.yandex.ru/i/fmJIPguRXFAqcA" TargetMode="External"/><Relationship Id="rId8" Type="http://schemas.openxmlformats.org/officeDocument/2006/relationships/hyperlink" Target="https://disk.yandex.ru/i/v3sGr4Q2-INR7A" TargetMode="External"/><Relationship Id="rId51" Type="http://schemas.openxmlformats.org/officeDocument/2006/relationships/hyperlink" Target="https://m.vk.com/orlyata_rus" TargetMode="External"/><Relationship Id="rId3" Type="http://schemas.microsoft.com/office/2007/relationships/stylesWithEffects" Target="stylesWithEffects.xml"/><Relationship Id="rId12" Type="http://schemas.openxmlformats.org/officeDocument/2006/relationships/hyperlink" Target="https://disk.yandex.ru/i/HQghg12WMehcrg" TargetMode="External"/><Relationship Id="rId17" Type="http://schemas.openxmlformats.org/officeDocument/2006/relationships/hyperlink" Target="https://disk.yandex.ru/d/jp77h4cAUA5hSQ" TargetMode="External"/><Relationship Id="rId25" Type="http://schemas.openxmlformats.org/officeDocument/2006/relationships/hyperlink" Target="https://disk.yandex.ru/i/plkvKvhTOXQi3Q" TargetMode="External"/><Relationship Id="rId33" Type="http://schemas.openxmlformats.org/officeDocument/2006/relationships/hyperlink" Target="https://disk.yandex.ru/client/disk" TargetMode="External"/><Relationship Id="rId38" Type="http://schemas.openxmlformats.org/officeDocument/2006/relationships/hyperlink" Target="https://disk.yandex.ru/i/6vKmOEimHyMqpg" TargetMode="External"/><Relationship Id="rId46" Type="http://schemas.openxmlformats.org/officeDocument/2006/relationships/hyperlink" Target="https://disk.yandex.ru/i/-5WnFzicng7-3A" TargetMode="External"/><Relationship Id="rId59" Type="http://schemas.openxmlformats.org/officeDocument/2006/relationships/hyperlink" Target="https://m.vk.com/orlyata_rus" TargetMode="External"/><Relationship Id="rId67" Type="http://schemas.openxmlformats.org/officeDocument/2006/relationships/hyperlink" Target="https://disk.yandex.ru/i/i-ArRmQXsyDGEw" TargetMode="External"/><Relationship Id="rId20" Type="http://schemas.openxmlformats.org/officeDocument/2006/relationships/hyperlink" Target="https://disk.yandex.ru/i/qz15j9o6zFlPIQ" TargetMode="External"/><Relationship Id="rId41" Type="http://schemas.openxmlformats.org/officeDocument/2006/relationships/hyperlink" Target="https://nsportal.ru/nachalnaya-shkola/raznoe/2023/06/08/orlyata-rossii-trek-erudit" TargetMode="External"/><Relationship Id="rId54" Type="http://schemas.openxmlformats.org/officeDocument/2006/relationships/hyperlink" Target="https://disk.yandex.ru/i/6vKmOEimHyMqpg" TargetMode="External"/><Relationship Id="rId62" Type="http://schemas.openxmlformats.org/officeDocument/2006/relationships/hyperlink" Target="https://disk.yandex.ru/i/BzgvMqmh7TplMw" TargetMode="External"/><Relationship Id="rId7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25</Pages>
  <Words>5756</Words>
  <Characters>32815</Characters>
  <Application>Microsoft Office Word</Application>
  <DocSecurity>0</DocSecurity>
  <Lines>273</Lines>
  <Paragraphs>76</Paragraphs>
  <ScaleCrop>false</ScaleCrop>
  <Company>Krokoz™</Company>
  <LinksUpToDate>false</LinksUpToDate>
  <CharactersWithSpaces>38495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Новикова</dc:creator>
  <cp:lastModifiedBy>Бычино</cp:lastModifiedBy>
  <cp:revision>3</cp:revision>
  <dcterms:created xsi:type="dcterms:W3CDTF">2023-11-02T08:57:00Z</dcterms:created>
  <dcterms:modified xsi:type="dcterms:W3CDTF">2025-02-24T10:57:00Z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2023-10-08T00:00:00Z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2023-11-02T00:00:00Z</vt:filetime>
  </property>
  <property fmtid="{D5CDD505-2E9C-101B-9397-08002B2CF9AE}" pid="5" name="KSOProductBuildVer">
    <vt:lpwstr>1049-12.2.0.19805</vt:lpwstr>
  </property>
  <property fmtid="{D5CDD505-2E9C-101B-9397-08002B2CF9AE}" pid="6" name="ICV">
    <vt:lpwstr>92E3F147A76F4EE096D15CA9B38C4D9D_12</vt:lpwstr>
  </property>
</Properties>
</file>